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b/>
        </w:rPr>
        <w:alias w:val="Bitte Vor- und Nachname eingeben"/>
        <w:tag w:val=""/>
        <w:id w:val="-1409218586"/>
        <w:placeholder>
          <w:docPart w:val="D0F7A51771574C11B5D9C592895C1790"/>
        </w:placeholder>
        <w:dataBinding w:prefixMappings="xmlns:ns0='http://purl.org/dc/elements/1.1/' xmlns:ns1='http://schemas.openxmlformats.org/package/2006/metadata/core-properties' " w:xpath="/ns1:coreProperties[1]/ns0:subject[1]" w:storeItemID="{6C3C8BC8-F283-45AE-878A-BAB7291924A1}"/>
        <w15:color w:val="FFFF00"/>
        <w:text/>
      </w:sdtPr>
      <w:sdtContent>
        <w:p w14:paraId="7CBB7C26" w14:textId="4229ED8A" w:rsidR="003D49D8" w:rsidRPr="000721D6" w:rsidRDefault="003D49D8" w:rsidP="007F2A76">
          <w:pPr>
            <w:rPr>
              <w:b/>
            </w:rPr>
          </w:pPr>
          <w:r>
            <w:rPr>
              <w:b/>
            </w:rPr>
            <w:t>VORNAME NACHNAME</w:t>
          </w:r>
        </w:p>
      </w:sdtContent>
    </w:sdt>
    <w:p w14:paraId="3F96AC79" w14:textId="5F695B7B" w:rsidR="003D49D8" w:rsidRPr="000148E0" w:rsidRDefault="003D49D8" w:rsidP="007F2A76">
      <w:pPr>
        <w:rPr>
          <w:b/>
        </w:rPr>
      </w:pPr>
      <w:r w:rsidRPr="00573139">
        <w:rPr>
          <w:b/>
        </w:rPr>
        <w:t>Stand:</w:t>
      </w:r>
      <w:r>
        <w:rPr>
          <w:b/>
        </w:rPr>
        <w:t xml:space="preserve"> </w:t>
      </w:r>
      <w:sdt>
        <w:sdtPr>
          <w:rPr>
            <w:b/>
          </w:rPr>
          <w:alias w:val="Bitte Datum eingeben"/>
          <w:tag w:val=""/>
          <w:id w:val="-354190721"/>
          <w:placeholder>
            <w:docPart w:val="467AB92A0FAB43FAB0A84A18E1D7F40F"/>
          </w:placeholder>
          <w:dataBinding w:prefixMappings="xmlns:ns0='http://schemas.microsoft.com/office/2006/coverPageProps' " w:xpath="/ns0:CoverPageProperties[1]/ns0:PublishDate[1]" w:storeItemID="{55AF091B-3C7A-41E3-B477-F2FDAA23CFDA}"/>
          <w15:color w:val="FFFF00"/>
          <w:date w:fullDate="2024-01-01T00:00:00Z">
            <w:dateFormat w:val="d. MMMM yyyy"/>
            <w:lid w:val="de-CH"/>
            <w:storeMappedDataAs w:val="dateTime"/>
            <w:calendar w:val="gregorian"/>
          </w:date>
        </w:sdtPr>
        <w:sdtContent>
          <w:r>
            <w:rPr>
              <w:b/>
            </w:rPr>
            <w:t>1. Januar 2024</w:t>
          </w:r>
        </w:sdtContent>
      </w:sdt>
    </w:p>
    <w:p w14:paraId="0E9B4BE7" w14:textId="77777777" w:rsidR="003D49D8" w:rsidRDefault="003D49D8" w:rsidP="007F2A76"/>
    <w:p w14:paraId="165FB031" w14:textId="13BE268B" w:rsidR="003D49D8" w:rsidRPr="003D49D8" w:rsidRDefault="003D49D8" w:rsidP="007F2A76">
      <w:pPr>
        <w:rPr>
          <w:b/>
        </w:rPr>
      </w:pPr>
      <w:r w:rsidRPr="002A1BC5">
        <w:rPr>
          <w:b/>
        </w:rPr>
        <w:t>1. Erklärung gemäss Anhang 3 Ziff. 4.1 und 4.2 FMA-Mitteilung 2013/07</w:t>
      </w:r>
    </w:p>
    <w:p w14:paraId="726B94F1" w14:textId="2534D5D3" w:rsidR="003D49D8" w:rsidRPr="006A09F7" w:rsidRDefault="003D49D8" w:rsidP="003D49D8">
      <w:pPr>
        <w:suppressAutoHyphens/>
        <w:autoSpaceDE w:val="0"/>
        <w:autoSpaceDN w:val="0"/>
        <w:adjustRightInd w:val="0"/>
        <w:spacing w:line="240" w:lineRule="auto"/>
        <w:ind w:left="697" w:hanging="697"/>
        <w:rPr>
          <w:rFonts w:cs="Arial"/>
          <w:color w:val="000000"/>
        </w:rPr>
      </w:pPr>
      <w:sdt>
        <w:sdtPr>
          <w:rPr>
            <w:rFonts w:cs="Arial"/>
            <w:color w:val="000000"/>
            <w:sz w:val="24"/>
          </w:rPr>
          <w:id w:val="1412507862"/>
          <w14:checkbox>
            <w14:checked w14:val="0"/>
            <w14:checkedState w14:val="0052" w14:font="Wingdings 2"/>
            <w14:uncheckedState w14:val="00A3" w14:font="Wingdings 2"/>
          </w14:checkbox>
        </w:sdtPr>
        <w:sdtContent>
          <w:r>
            <w:rPr>
              <w:rFonts w:cs="Arial"/>
              <w:color w:val="000000"/>
              <w:sz w:val="24"/>
            </w:rPr>
            <w:sym w:font="Wingdings 2" w:char="F0A3"/>
          </w:r>
        </w:sdtContent>
      </w:sdt>
      <w:r>
        <w:rPr>
          <w:rFonts w:cs="Arial"/>
          <w:color w:val="000000"/>
        </w:rPr>
        <w:tab/>
      </w:r>
      <w:r w:rsidRPr="006A09F7">
        <w:rPr>
          <w:rFonts w:cs="Arial"/>
          <w:color w:val="000000"/>
        </w:rPr>
        <w:t>Ich bestätige gegenüber der FMA, dass weder im In- noch im Ausland strafrechtliche Ermittlungen, Strafverfahren, relevante Zivil- oder Verwaltungsverfahren oder Disziplinarmassnahmen (einschliesslich Disqualifizierung als Unternehmensleiter oder Konkurs-, Insolvenz- oder ähnliche Verfahren) anhängig sind oder in den letzten zehn Jahren anhängig waren und dass keine strafrechtlichen Verurteilungen vorliegen.</w:t>
      </w:r>
    </w:p>
    <w:p w14:paraId="759FF422" w14:textId="7EB9B8CF" w:rsidR="003D49D8" w:rsidRPr="006A09F7" w:rsidRDefault="003D49D8" w:rsidP="003D49D8">
      <w:pPr>
        <w:suppressAutoHyphens/>
        <w:autoSpaceDE w:val="0"/>
        <w:autoSpaceDN w:val="0"/>
        <w:adjustRightInd w:val="0"/>
        <w:spacing w:line="240" w:lineRule="auto"/>
        <w:ind w:left="697" w:hanging="697"/>
        <w:rPr>
          <w:rFonts w:cs="Arial"/>
          <w:color w:val="000000"/>
        </w:rPr>
      </w:pPr>
      <w:sdt>
        <w:sdtPr>
          <w:rPr>
            <w:rFonts w:cs="Arial"/>
            <w:color w:val="000000"/>
            <w:sz w:val="24"/>
          </w:rPr>
          <w:id w:val="1038324355"/>
          <w14:checkbox>
            <w14:checked w14:val="0"/>
            <w14:checkedState w14:val="0052" w14:font="Wingdings 2"/>
            <w14:uncheckedState w14:val="00A3" w14:font="Wingdings 2"/>
          </w14:checkbox>
        </w:sdtPr>
        <w:sdtContent>
          <w:r>
            <w:rPr>
              <w:rFonts w:ascii="Wingdings 2" w:hAnsi="Wingdings 2" w:cs="Arial"/>
              <w:color w:val="000000"/>
              <w:sz w:val="24"/>
            </w:rPr>
            <w:t></w:t>
          </w:r>
        </w:sdtContent>
      </w:sdt>
      <w:r>
        <w:rPr>
          <w:rFonts w:cs="Arial"/>
          <w:color w:val="000000"/>
        </w:rPr>
        <w:tab/>
      </w:r>
      <w:r w:rsidRPr="006A09F7">
        <w:rPr>
          <w:rFonts w:cs="Arial"/>
          <w:color w:val="000000"/>
        </w:rPr>
        <w:t>Bei Vorliegen von strafrechtlichen Ermittlungen, Strafverfahren oder strafrechtlichen Verurteilungen sowie bei relevanten Zivil- oder Verwaltungsverfahren</w:t>
      </w:r>
      <w:r>
        <w:rPr>
          <w:rFonts w:cs="Arial"/>
          <w:color w:val="000000"/>
        </w:rPr>
        <w:t xml:space="preserve"> oder</w:t>
      </w:r>
      <w:r w:rsidRPr="006A09F7">
        <w:rPr>
          <w:rFonts w:cs="Arial"/>
          <w:color w:val="000000"/>
        </w:rPr>
        <w:t xml:space="preserve"> Disziplinarmassnahmen (einschliesslich Disqualifizierung als Unternehmensleiter oder Konkurs-, Insolvenz- oder ähnliche Verfahren) im In- oder Ausland ist eine vollständige Beschreibung des Verdachts, Vorwurfs oder Gegenstands des Verfahrens, der Untersuchung oder der Disziplinarmassnahme sowie sonstige relevante einschlägige Informationen und – sofern abgeschlossen – die Art der Erledigung (z.B. Freispruch, Einstellung, Geldbusse, Diversion, Einigung) in Form einer datierten und unterschriebenen Stellungnahme einzureichen. Bezüglich der Einreichung wird auf die Ausführungen in Block 11 des Antrags-Formulars verwiesen. </w:t>
      </w:r>
    </w:p>
    <w:p w14:paraId="294C1366" w14:textId="7E6FE1A2" w:rsidR="003D49D8" w:rsidRDefault="003D49D8" w:rsidP="003D49D8">
      <w:pPr>
        <w:suppressAutoHyphens/>
        <w:autoSpaceDE w:val="0"/>
        <w:autoSpaceDN w:val="0"/>
        <w:adjustRightInd w:val="0"/>
        <w:spacing w:line="240" w:lineRule="auto"/>
        <w:ind w:left="697" w:hanging="697"/>
        <w:rPr>
          <w:rFonts w:cs="Arial"/>
          <w:color w:val="000000"/>
        </w:rPr>
      </w:pPr>
      <w:sdt>
        <w:sdtPr>
          <w:rPr>
            <w:rFonts w:cs="Arial"/>
            <w:color w:val="000000"/>
            <w:sz w:val="24"/>
          </w:rPr>
          <w:id w:val="1014031049"/>
          <w:lock w:val="contentLocked"/>
          <w:placeholder>
            <w:docPart w:val="5982C204E7984888889F830A8F3B0E5D"/>
          </w:placeholder>
          <w:group/>
        </w:sdtPr>
        <w:sdtContent>
          <w:sdt>
            <w:sdtPr>
              <w:rPr>
                <w:rFonts w:cs="Arial"/>
                <w:color w:val="000000"/>
                <w:sz w:val="24"/>
              </w:rPr>
              <w:id w:val="-541820761"/>
              <w14:checkbox>
                <w14:checked w14:val="0"/>
                <w14:checkedState w14:val="0052" w14:font="Wingdings 2"/>
                <w14:uncheckedState w14:val="00A3" w14:font="Wingdings 2"/>
              </w14:checkbox>
            </w:sdtPr>
            <w:sdtContent>
              <w:r>
                <w:rPr>
                  <w:rFonts w:ascii="Wingdings 2" w:hAnsi="Wingdings 2" w:cs="Arial"/>
                  <w:color w:val="000000"/>
                  <w:sz w:val="24"/>
                </w:rPr>
                <w:t></w:t>
              </w:r>
            </w:sdtContent>
          </w:sdt>
        </w:sdtContent>
      </w:sdt>
      <w:r>
        <w:rPr>
          <w:rFonts w:cs="Arial"/>
          <w:color w:val="000000"/>
        </w:rPr>
        <w:tab/>
      </w:r>
      <w:r w:rsidRPr="00573139">
        <w:rPr>
          <w:rFonts w:cs="Arial"/>
          <w:b/>
          <w:color w:val="000000"/>
        </w:rPr>
        <w:t>Ich verpflichte mich, zukünftige strafrechtliche Ermittlungen, Strafverfahren oder strafrechtliche Verurteilungen sowie relevante Zivil- oder Verwaltungsverfahren oder Disziplinarmassnahmen (einschliesslich Disqualifizierung als Unternehmensleiter oder Konkurs, Insolvenz oder ähnliche Verfahren) im In- oder Ausland der FMA unverzüglich schriftlich zu melden.</w:t>
      </w:r>
    </w:p>
    <w:p w14:paraId="25300807" w14:textId="77777777" w:rsidR="003D49D8" w:rsidRPr="006A09F7" w:rsidRDefault="003D49D8" w:rsidP="003D49D8">
      <w:pPr>
        <w:suppressAutoHyphens/>
        <w:autoSpaceDE w:val="0"/>
        <w:autoSpaceDN w:val="0"/>
        <w:adjustRightInd w:val="0"/>
        <w:spacing w:line="240" w:lineRule="auto"/>
        <w:ind w:left="697" w:hanging="697"/>
        <w:rPr>
          <w:rFonts w:cs="Arial"/>
          <w:color w:val="000000"/>
        </w:rPr>
      </w:pPr>
    </w:p>
    <w:p w14:paraId="61C5CF6F" w14:textId="414DE5D6" w:rsidR="003D49D8" w:rsidRPr="006A09F7" w:rsidRDefault="003D49D8" w:rsidP="007F2A76">
      <w:pPr>
        <w:autoSpaceDE w:val="0"/>
        <w:autoSpaceDN w:val="0"/>
        <w:adjustRightInd w:val="0"/>
        <w:spacing w:line="240" w:lineRule="auto"/>
        <w:jc w:val="left"/>
        <w:rPr>
          <w:rFonts w:cs="Arial"/>
          <w:b/>
          <w:bCs/>
          <w:color w:val="000000"/>
        </w:rPr>
      </w:pPr>
      <w:r w:rsidRPr="000148E0">
        <w:rPr>
          <w:rFonts w:cs="Arial"/>
          <w:b/>
          <w:bCs/>
          <w:color w:val="000000"/>
        </w:rPr>
        <w:t>2. Erklärung gemäss Anhang 3 Ziff. 4.3 Bst. a b</w:t>
      </w:r>
      <w:r w:rsidRPr="00F96FA2">
        <w:rPr>
          <w:rFonts w:cs="Arial"/>
          <w:b/>
          <w:bCs/>
          <w:color w:val="000000"/>
        </w:rPr>
        <w:t>is e</w:t>
      </w:r>
      <w:r w:rsidRPr="000148E0">
        <w:rPr>
          <w:rFonts w:cs="Arial"/>
          <w:b/>
          <w:bCs/>
          <w:color w:val="000000"/>
        </w:rPr>
        <w:t xml:space="preserve"> FMA-Mitteilung 2013/07</w:t>
      </w:r>
    </w:p>
    <w:p w14:paraId="19447707" w14:textId="075FA17C" w:rsidR="003D49D8" w:rsidRPr="003D49D8" w:rsidRDefault="003D49D8" w:rsidP="003D49D8">
      <w:r w:rsidRPr="00D520CB">
        <w:t>Ich bestätige gegenüber der FMA, dass keine der nachfolgenden Gründe oder Tatbestände im Sinne von Anhang 3 Ziff. 4.3 Bst. a bis c FMA-Mitteilung 2013/07 vorliegen, namentlich:</w:t>
      </w:r>
    </w:p>
    <w:p w14:paraId="29561061" w14:textId="391FABFB" w:rsidR="003D49D8" w:rsidRPr="003D49D8" w:rsidRDefault="003D49D8" w:rsidP="003D49D8">
      <w:pPr>
        <w:autoSpaceDE w:val="0"/>
        <w:autoSpaceDN w:val="0"/>
        <w:adjustRightInd w:val="0"/>
        <w:spacing w:line="240" w:lineRule="auto"/>
        <w:ind w:left="709" w:hanging="709"/>
        <w:rPr>
          <w:rFonts w:cs="Arial"/>
          <w:color w:val="000000"/>
        </w:rPr>
      </w:pPr>
      <w:sdt>
        <w:sdtPr>
          <w:rPr>
            <w:rFonts w:cs="Arial"/>
            <w:color w:val="000000"/>
            <w:sz w:val="24"/>
          </w:rPr>
          <w:id w:val="453143378"/>
          <w14:checkbox>
            <w14:checked w14:val="0"/>
            <w14:checkedState w14:val="0052" w14:font="Wingdings 2"/>
            <w14:uncheckedState w14:val="00A3" w14:font="Wingdings 2"/>
          </w14:checkbox>
        </w:sdtPr>
        <w:sdtContent>
          <w:r>
            <w:rPr>
              <w:rFonts w:ascii="Wingdings 2" w:hAnsi="Wingdings 2" w:cs="Arial"/>
              <w:color w:val="000000"/>
              <w:sz w:val="24"/>
            </w:rPr>
            <w:t></w:t>
          </w:r>
        </w:sdtContent>
      </w:sdt>
      <w:r>
        <w:rPr>
          <w:rFonts w:cs="Arial"/>
          <w:color w:val="000000"/>
        </w:rPr>
        <w:tab/>
      </w:r>
      <w:r w:rsidRPr="006A09F7">
        <w:rPr>
          <w:rFonts w:cs="Arial"/>
          <w:color w:val="000000"/>
        </w:rPr>
        <w:t>a) Ermittlungen, Vollstreckungsverfahren oder Sanktionen durch eine Aufsichtsbehörde, in</w:t>
      </w:r>
      <w:r>
        <w:rPr>
          <w:rFonts w:cs="Arial"/>
          <w:color w:val="000000"/>
        </w:rPr>
        <w:t xml:space="preserve"> </w:t>
      </w:r>
      <w:r w:rsidRPr="006A09F7">
        <w:rPr>
          <w:rFonts w:cs="Arial"/>
          <w:color w:val="000000"/>
        </w:rPr>
        <w:t>die ich</w:t>
      </w:r>
      <w:r>
        <w:rPr>
          <w:rFonts w:cs="Arial"/>
          <w:color w:val="000000"/>
        </w:rPr>
        <w:t xml:space="preserve"> </w:t>
      </w:r>
      <w:r w:rsidRPr="006A09F7">
        <w:rPr>
          <w:rFonts w:cs="Arial"/>
          <w:color w:val="000000"/>
        </w:rPr>
        <w:t>direkt oder indirekt verwickelt war;</w:t>
      </w:r>
    </w:p>
    <w:p w14:paraId="734555DE" w14:textId="246E3681" w:rsidR="003D49D8" w:rsidRPr="00A93BBC" w:rsidRDefault="003D49D8" w:rsidP="007F2A76">
      <w:pPr>
        <w:autoSpaceDE w:val="0"/>
        <w:autoSpaceDN w:val="0"/>
        <w:adjustRightInd w:val="0"/>
        <w:spacing w:line="240" w:lineRule="auto"/>
        <w:ind w:left="709" w:hanging="709"/>
        <w:rPr>
          <w:rFonts w:cs="Arial"/>
          <w:color w:val="000000"/>
        </w:rPr>
      </w:pPr>
      <w:sdt>
        <w:sdtPr>
          <w:rPr>
            <w:rFonts w:cs="Arial"/>
            <w:color w:val="000000"/>
            <w:sz w:val="24"/>
          </w:rPr>
          <w:id w:val="37252615"/>
          <w14:checkbox>
            <w14:checked w14:val="0"/>
            <w14:checkedState w14:val="0052" w14:font="Wingdings 2"/>
            <w14:uncheckedState w14:val="00A3" w14:font="Wingdings 2"/>
          </w14:checkbox>
        </w:sdtPr>
        <w:sdtContent>
          <w:r>
            <w:rPr>
              <w:rFonts w:ascii="Wingdings 2" w:hAnsi="Wingdings 2" w:cs="Arial"/>
              <w:color w:val="000000"/>
              <w:sz w:val="24"/>
            </w:rPr>
            <w:t></w:t>
          </w:r>
        </w:sdtContent>
      </w:sdt>
      <w:r>
        <w:rPr>
          <w:rFonts w:cs="Arial"/>
          <w:color w:val="000000"/>
        </w:rPr>
        <w:tab/>
      </w:r>
      <w:r w:rsidRPr="006A09F7">
        <w:rPr>
          <w:rFonts w:cs="Arial"/>
          <w:color w:val="000000"/>
        </w:rPr>
        <w:t>b) Ablehnung der Eintragung, Erlaubnis, Mitgliedschaft oder Lizenz zur Abwicklung eines</w:t>
      </w:r>
      <w:r>
        <w:rPr>
          <w:rFonts w:cs="Arial"/>
          <w:color w:val="000000"/>
        </w:rPr>
        <w:t xml:space="preserve"> </w:t>
      </w:r>
      <w:r w:rsidRPr="006A09F7">
        <w:rPr>
          <w:rFonts w:cs="Arial"/>
          <w:color w:val="000000"/>
        </w:rPr>
        <w:t>Handels,</w:t>
      </w:r>
      <w:r>
        <w:rPr>
          <w:rFonts w:cs="Arial"/>
          <w:color w:val="000000"/>
        </w:rPr>
        <w:t xml:space="preserve"> </w:t>
      </w:r>
      <w:r w:rsidRPr="006A09F7">
        <w:rPr>
          <w:rFonts w:cs="Arial"/>
          <w:color w:val="000000"/>
        </w:rPr>
        <w:t>eines Geschäfts oder zur Ausübung eines Berufs; oder Rücknahme, Widerruf oder</w:t>
      </w:r>
      <w:r>
        <w:rPr>
          <w:rFonts w:cs="Arial"/>
          <w:color w:val="000000"/>
        </w:rPr>
        <w:t xml:space="preserve"> </w:t>
      </w:r>
      <w:r w:rsidRPr="006A09F7">
        <w:rPr>
          <w:rFonts w:cs="Arial"/>
          <w:color w:val="000000"/>
        </w:rPr>
        <w:t>Kündigung einer</w:t>
      </w:r>
      <w:r>
        <w:rPr>
          <w:rFonts w:cs="Arial"/>
          <w:color w:val="000000"/>
        </w:rPr>
        <w:t xml:space="preserve"> </w:t>
      </w:r>
      <w:r w:rsidRPr="006A09F7">
        <w:rPr>
          <w:rFonts w:cs="Arial"/>
          <w:color w:val="000000"/>
        </w:rPr>
        <w:t>Eintragung, Erlaubnis, Mitgliedschaft oder Lizenz; oder Ausschluss durch</w:t>
      </w:r>
      <w:r>
        <w:rPr>
          <w:rFonts w:cs="Arial"/>
          <w:color w:val="000000"/>
        </w:rPr>
        <w:t xml:space="preserve"> </w:t>
      </w:r>
      <w:r w:rsidRPr="006A09F7">
        <w:rPr>
          <w:rFonts w:cs="Arial"/>
          <w:color w:val="000000"/>
        </w:rPr>
        <w:t>ein Selbstregulierungs</w:t>
      </w:r>
      <w:r>
        <w:rPr>
          <w:rFonts w:cs="Arial"/>
          <w:color w:val="000000"/>
        </w:rPr>
        <w:t xml:space="preserve">organ </w:t>
      </w:r>
      <w:r w:rsidRPr="006A09F7">
        <w:rPr>
          <w:rFonts w:cs="Arial"/>
          <w:color w:val="000000"/>
        </w:rPr>
        <w:t>oder staatliches Kontrollorgan oder durch ein Berufsgremium</w:t>
      </w:r>
      <w:r>
        <w:rPr>
          <w:rFonts w:cs="Arial"/>
          <w:color w:val="000000"/>
        </w:rPr>
        <w:t xml:space="preserve"> </w:t>
      </w:r>
      <w:r w:rsidRPr="006A09F7">
        <w:rPr>
          <w:rFonts w:cs="Arial"/>
          <w:color w:val="000000"/>
        </w:rPr>
        <w:t>oder einen Berufsverband;</w:t>
      </w:r>
    </w:p>
    <w:p w14:paraId="7111DE4F" w14:textId="3F7D09BF" w:rsidR="003D49D8" w:rsidRDefault="003D49D8" w:rsidP="003D49D8">
      <w:pPr>
        <w:autoSpaceDE w:val="0"/>
        <w:autoSpaceDN w:val="0"/>
        <w:adjustRightInd w:val="0"/>
        <w:spacing w:line="240" w:lineRule="auto"/>
        <w:ind w:left="709" w:hanging="709"/>
        <w:rPr>
          <w:rFonts w:cs="Arial"/>
          <w:b/>
          <w:color w:val="000000"/>
        </w:rPr>
      </w:pPr>
      <w:sdt>
        <w:sdtPr>
          <w:rPr>
            <w:rFonts w:cs="Arial"/>
            <w:color w:val="000000"/>
            <w:sz w:val="24"/>
          </w:rPr>
          <w:id w:val="657662534"/>
          <w14:checkbox>
            <w14:checked w14:val="0"/>
            <w14:checkedState w14:val="0052" w14:font="Wingdings 2"/>
            <w14:uncheckedState w14:val="00A3" w14:font="Wingdings 2"/>
          </w14:checkbox>
        </w:sdtPr>
        <w:sdtContent>
          <w:r>
            <w:rPr>
              <w:rFonts w:ascii="Wingdings 2" w:hAnsi="Wingdings 2" w:cs="Arial"/>
              <w:color w:val="000000"/>
              <w:sz w:val="24"/>
            </w:rPr>
            <w:t></w:t>
          </w:r>
        </w:sdtContent>
      </w:sdt>
      <w:r w:rsidRPr="003E2BE7">
        <w:rPr>
          <w:rFonts w:cs="Arial"/>
          <w:color w:val="000000"/>
        </w:rPr>
        <w:t xml:space="preserve"> </w:t>
      </w:r>
      <w:r>
        <w:rPr>
          <w:rFonts w:cs="Arial"/>
          <w:color w:val="000000"/>
        </w:rPr>
        <w:tab/>
      </w:r>
      <w:r w:rsidRPr="003E2BE7">
        <w:rPr>
          <w:rFonts w:cs="Arial"/>
          <w:color w:val="000000"/>
        </w:rPr>
        <w:t>c) Verlust des Arbeitsplatzes oder einer Vertrauensstellung, eines Treuhandverhältnisses oder einer</w:t>
      </w:r>
      <w:r>
        <w:rPr>
          <w:rFonts w:cs="Arial"/>
          <w:color w:val="000000"/>
        </w:rPr>
        <w:t xml:space="preserve"> </w:t>
      </w:r>
      <w:r w:rsidRPr="003E2BE7">
        <w:rPr>
          <w:rFonts w:cs="Arial"/>
          <w:color w:val="000000"/>
        </w:rPr>
        <w:t>ähnlichen Situation, oder Aufforderung zur Kündigung eines Arbeitsverhältnisses in einer derartigen</w:t>
      </w:r>
      <w:r>
        <w:rPr>
          <w:rFonts w:cs="Arial"/>
          <w:color w:val="000000"/>
        </w:rPr>
        <w:t xml:space="preserve"> </w:t>
      </w:r>
      <w:r w:rsidRPr="003E2BE7">
        <w:rPr>
          <w:rFonts w:cs="Arial"/>
          <w:color w:val="000000"/>
        </w:rPr>
        <w:t>Position, ausgenommen Entlassungen</w:t>
      </w:r>
      <w:r>
        <w:rPr>
          <w:rFonts w:cs="Arial"/>
          <w:color w:val="000000"/>
        </w:rPr>
        <w:t>.</w:t>
      </w:r>
    </w:p>
    <w:p w14:paraId="558A63CD" w14:textId="77777777" w:rsidR="003D49D8" w:rsidRDefault="003D49D8" w:rsidP="007F2A76">
      <w:pPr>
        <w:autoSpaceDE w:val="0"/>
        <w:autoSpaceDN w:val="0"/>
        <w:adjustRightInd w:val="0"/>
        <w:spacing w:line="240" w:lineRule="auto"/>
        <w:rPr>
          <w:rFonts w:cs="Arial"/>
          <w:b/>
          <w:color w:val="000000"/>
        </w:rPr>
      </w:pPr>
      <w:r>
        <w:rPr>
          <w:rFonts w:cs="Arial"/>
          <w:b/>
          <w:color w:val="000000"/>
        </w:rPr>
        <w:tab/>
      </w:r>
      <w:r w:rsidRPr="00573139">
        <w:rPr>
          <w:rFonts w:cs="Arial"/>
          <w:b/>
          <w:color w:val="000000"/>
        </w:rPr>
        <w:t>ggf. Beschreibung von Abweichungen zu Bst. a bis c:</w:t>
      </w:r>
    </w:p>
    <w:p w14:paraId="22FB97E0" w14:textId="7AC84D10" w:rsidR="003D49D8" w:rsidRPr="003D49D8" w:rsidRDefault="003D49D8" w:rsidP="003D49D8">
      <w:pPr>
        <w:autoSpaceDE w:val="0"/>
        <w:autoSpaceDN w:val="0"/>
        <w:adjustRightInd w:val="0"/>
        <w:spacing w:line="240" w:lineRule="auto"/>
        <w:rPr>
          <w:rFonts w:cs="Arial"/>
          <w:b/>
          <w:color w:val="000000"/>
        </w:rPr>
      </w:pPr>
      <w:r>
        <w:rPr>
          <w:rFonts w:cs="Arial"/>
          <w:color w:val="000000"/>
        </w:rPr>
        <w:tab/>
      </w:r>
      <w:sdt>
        <w:sdtPr>
          <w:rPr>
            <w:rFonts w:cs="Arial"/>
            <w:color w:val="000000"/>
          </w:rPr>
          <w:id w:val="-1537813223"/>
          <w:placeholder>
            <w:docPart w:val="5982C204E7984888889F830A8F3B0E5D"/>
          </w:placeholder>
          <w:showingPlcHdr/>
          <w15:color w:val="FFFF00"/>
        </w:sdtPr>
        <w:sdtContent>
          <w:r w:rsidRPr="00740085">
            <w:rPr>
              <w:rStyle w:val="Platzhaltertext"/>
            </w:rPr>
            <w:t>Klicken oder tippen Sie hier, um Text einzugeben.</w:t>
          </w:r>
        </w:sdtContent>
      </w:sdt>
    </w:p>
    <w:p w14:paraId="3A8B63AD" w14:textId="177BED13" w:rsidR="003D49D8" w:rsidRPr="003D49D8" w:rsidRDefault="003D49D8" w:rsidP="007F2A76">
      <w:pPr>
        <w:autoSpaceDE w:val="0"/>
        <w:autoSpaceDN w:val="0"/>
        <w:adjustRightInd w:val="0"/>
        <w:spacing w:line="240" w:lineRule="auto"/>
        <w:rPr>
          <w:rFonts w:cs="Arial"/>
          <w:b/>
          <w:color w:val="000000"/>
        </w:rPr>
      </w:pPr>
      <w:sdt>
        <w:sdtPr>
          <w:rPr>
            <w:rFonts w:cs="Arial"/>
            <w:color w:val="000000"/>
            <w:sz w:val="24"/>
          </w:rPr>
          <w:id w:val="1004023704"/>
          <w14:checkbox>
            <w14:checked w14:val="0"/>
            <w14:checkedState w14:val="0052" w14:font="Wingdings 2"/>
            <w14:uncheckedState w14:val="00A3" w14:font="Wingdings 2"/>
          </w14:checkbox>
        </w:sdtPr>
        <w:sdtContent>
          <w:r>
            <w:rPr>
              <w:rFonts w:cs="Arial"/>
              <w:color w:val="000000"/>
              <w:sz w:val="24"/>
            </w:rPr>
            <w:sym w:font="Wingdings 2" w:char="F0A3"/>
          </w:r>
        </w:sdtContent>
      </w:sdt>
      <w:r>
        <w:rPr>
          <w:rFonts w:cs="Arial"/>
          <w:color w:val="000000"/>
        </w:rPr>
        <w:tab/>
      </w:r>
      <w:r w:rsidRPr="00573139">
        <w:rPr>
          <w:rFonts w:cs="Arial"/>
          <w:b/>
          <w:color w:val="000000"/>
        </w:rPr>
        <w:t xml:space="preserve">Ich verpflichte mich, jegliche diesbezügliche Änderungen umgehend der FMA schriftlich zu </w:t>
      </w:r>
      <w:r>
        <w:rPr>
          <w:rFonts w:cs="Arial"/>
          <w:b/>
          <w:color w:val="000000"/>
        </w:rPr>
        <w:tab/>
      </w:r>
      <w:r w:rsidRPr="00573139">
        <w:rPr>
          <w:rFonts w:cs="Arial"/>
          <w:b/>
          <w:color w:val="000000"/>
        </w:rPr>
        <w:t>melden.</w:t>
      </w:r>
    </w:p>
    <w:p w14:paraId="107BAD35" w14:textId="77777777" w:rsidR="003D49D8" w:rsidRPr="00754670" w:rsidRDefault="003D49D8" w:rsidP="007F2A76">
      <w:pPr>
        <w:autoSpaceDE w:val="0"/>
        <w:autoSpaceDN w:val="0"/>
        <w:adjustRightInd w:val="0"/>
        <w:spacing w:line="240" w:lineRule="auto"/>
        <w:ind w:left="709" w:hanging="709"/>
        <w:rPr>
          <w:rFonts w:cs="Arial"/>
          <w:b/>
          <w:color w:val="000000"/>
        </w:rPr>
      </w:pPr>
      <w:sdt>
        <w:sdtPr>
          <w:rPr>
            <w:rFonts w:cs="Arial"/>
            <w:color w:val="000000"/>
            <w:sz w:val="24"/>
          </w:rPr>
          <w:id w:val="-1151366775"/>
          <w14:checkbox>
            <w14:checked w14:val="0"/>
            <w14:checkedState w14:val="0052" w14:font="Wingdings 2"/>
            <w14:uncheckedState w14:val="00A3" w14:font="Wingdings 2"/>
          </w14:checkbox>
        </w:sdtPr>
        <w:sdtContent>
          <w:r>
            <w:rPr>
              <w:rFonts w:cs="Arial"/>
              <w:color w:val="000000"/>
              <w:sz w:val="24"/>
            </w:rPr>
            <w:sym w:font="Wingdings 2" w:char="F0A3"/>
          </w:r>
        </w:sdtContent>
      </w:sdt>
      <w:r w:rsidRPr="002E008A">
        <w:rPr>
          <w:rFonts w:cs="Arial"/>
          <w:color w:val="000000"/>
        </w:rPr>
        <w:tab/>
      </w:r>
      <w:r w:rsidRPr="002E008A">
        <w:rPr>
          <w:rFonts w:cs="Arial"/>
          <w:b/>
          <w:color w:val="000000"/>
        </w:rPr>
        <w:t>Ich verpflichte mich, sämtliche Bewertungen der Zuverlässigkeit meiner Person durch eine andere Behörde (vgl. Bst. d und e) umgehend der FMA schriftlich zu melden.</w:t>
      </w:r>
      <w:r w:rsidRPr="00754670">
        <w:rPr>
          <w:rFonts w:cs="Arial"/>
          <w:b/>
          <w:color w:val="000000"/>
        </w:rPr>
        <w:t xml:space="preserve"> </w:t>
      </w:r>
    </w:p>
    <w:p w14:paraId="53D46C1D" w14:textId="77777777" w:rsidR="003D49D8" w:rsidRPr="006A09F7" w:rsidRDefault="003D49D8" w:rsidP="007F2A76">
      <w:pPr>
        <w:autoSpaceDE w:val="0"/>
        <w:autoSpaceDN w:val="0"/>
        <w:adjustRightInd w:val="0"/>
        <w:spacing w:line="240" w:lineRule="auto"/>
        <w:rPr>
          <w:rFonts w:cs="Arial"/>
          <w:color w:val="000000"/>
        </w:rPr>
      </w:pPr>
    </w:p>
    <w:p w14:paraId="3A75C614" w14:textId="264C193C" w:rsidR="003D49D8" w:rsidRPr="003D49D8" w:rsidRDefault="003D49D8" w:rsidP="007F2A76">
      <w:pPr>
        <w:autoSpaceDE w:val="0"/>
        <w:autoSpaceDN w:val="0"/>
        <w:adjustRightInd w:val="0"/>
        <w:spacing w:line="240" w:lineRule="auto"/>
        <w:jc w:val="left"/>
        <w:rPr>
          <w:rFonts w:cs="Arial"/>
          <w:b/>
          <w:bCs/>
          <w:color w:val="000000"/>
        </w:rPr>
      </w:pPr>
      <w:r w:rsidRPr="000148E0">
        <w:rPr>
          <w:rFonts w:cs="Arial"/>
          <w:b/>
          <w:bCs/>
          <w:color w:val="000000"/>
        </w:rPr>
        <w:lastRenderedPageBreak/>
        <w:t>3. Erklärung gemäss Anhang 3 Ziff. 5. FMA-Mitteilung 2013/07</w:t>
      </w:r>
    </w:p>
    <w:p w14:paraId="5BEEBCA7" w14:textId="0CF1E25D" w:rsidR="003D49D8" w:rsidRPr="006A09F7" w:rsidRDefault="003D49D8" w:rsidP="003D49D8">
      <w:pPr>
        <w:autoSpaceDE w:val="0"/>
        <w:autoSpaceDN w:val="0"/>
        <w:adjustRightInd w:val="0"/>
        <w:spacing w:line="240" w:lineRule="auto"/>
        <w:ind w:left="700" w:hanging="700"/>
        <w:rPr>
          <w:rFonts w:cs="Arial"/>
          <w:color w:val="000000"/>
        </w:rPr>
      </w:pPr>
      <w:sdt>
        <w:sdtPr>
          <w:rPr>
            <w:rFonts w:cs="Arial"/>
            <w:color w:val="000000"/>
            <w:sz w:val="24"/>
          </w:rPr>
          <w:id w:val="-77366652"/>
          <w14:checkbox>
            <w14:checked w14:val="0"/>
            <w14:checkedState w14:val="0052" w14:font="Wingdings 2"/>
            <w14:uncheckedState w14:val="00A3" w14:font="Wingdings 2"/>
          </w14:checkbox>
        </w:sdtPr>
        <w:sdtContent>
          <w:r>
            <w:rPr>
              <w:rFonts w:ascii="Wingdings 2" w:hAnsi="Wingdings 2" w:cs="Arial"/>
              <w:color w:val="000000"/>
              <w:sz w:val="24"/>
            </w:rPr>
            <w:t></w:t>
          </w:r>
        </w:sdtContent>
      </w:sdt>
      <w:r>
        <w:rPr>
          <w:rFonts w:cs="Arial"/>
          <w:color w:val="000000"/>
        </w:rPr>
        <w:tab/>
      </w:r>
      <w:r w:rsidRPr="006A09F7">
        <w:rPr>
          <w:rFonts w:cs="Arial"/>
          <w:color w:val="000000"/>
        </w:rPr>
        <w:t xml:space="preserve">Ich bestätige gegenüber der FMA, dass keine finanziellen und/oder nicht finanziellen Interessen oder Beziehungen im Sinne von Anhang 3 Ziff. 5.1. Bst. a bis f FMA-Mitteilung 2013/07, </w:t>
      </w:r>
      <w:proofErr w:type="gramStart"/>
      <w:r w:rsidRPr="006A09F7">
        <w:rPr>
          <w:rFonts w:cs="Arial"/>
          <w:color w:val="000000"/>
        </w:rPr>
        <w:t>die mögliche Interessenkonflikte</w:t>
      </w:r>
      <w:proofErr w:type="gramEnd"/>
      <w:r w:rsidRPr="006A09F7">
        <w:rPr>
          <w:rFonts w:cs="Arial"/>
          <w:color w:val="000000"/>
        </w:rPr>
        <w:t xml:space="preserve"> hervorrufen könnten, bestehen.</w:t>
      </w:r>
    </w:p>
    <w:p w14:paraId="70C84920" w14:textId="77777777" w:rsidR="003D49D8" w:rsidRPr="006A09F7" w:rsidRDefault="003D49D8" w:rsidP="007F2A76">
      <w:pPr>
        <w:autoSpaceDE w:val="0"/>
        <w:autoSpaceDN w:val="0"/>
        <w:adjustRightInd w:val="0"/>
        <w:spacing w:line="240" w:lineRule="auto"/>
        <w:ind w:left="700" w:hanging="700"/>
        <w:rPr>
          <w:rFonts w:cs="Arial"/>
          <w:color w:val="000000"/>
        </w:rPr>
      </w:pPr>
      <w:sdt>
        <w:sdtPr>
          <w:rPr>
            <w:rFonts w:cs="Arial"/>
            <w:color w:val="000000"/>
            <w:sz w:val="24"/>
          </w:rPr>
          <w:id w:val="1731496398"/>
          <w14:checkbox>
            <w14:checked w14:val="0"/>
            <w14:checkedState w14:val="0052" w14:font="Wingdings 2"/>
            <w14:uncheckedState w14:val="00A3" w14:font="Wingdings 2"/>
          </w14:checkbox>
        </w:sdtPr>
        <w:sdtContent>
          <w:r>
            <w:rPr>
              <w:rFonts w:ascii="Wingdings 2" w:hAnsi="Wingdings 2" w:cs="Arial"/>
              <w:color w:val="000000"/>
              <w:sz w:val="24"/>
            </w:rPr>
            <w:t></w:t>
          </w:r>
        </w:sdtContent>
      </w:sdt>
      <w:r>
        <w:rPr>
          <w:rFonts w:cs="Arial"/>
          <w:color w:val="000000"/>
        </w:rPr>
        <w:tab/>
      </w:r>
      <w:r w:rsidRPr="006A09F7">
        <w:rPr>
          <w:rFonts w:cs="Arial"/>
          <w:color w:val="000000"/>
        </w:rPr>
        <w:t xml:space="preserve">Ich gebe gegenüber der FMA an, dass die in der Folge angegebenen finanziellen und/oder nicht finanziellen Interessen oder Beziehungen im Sinne von Anhang 3 Ziff. 5.1. Bst. a bis f FMA-Mitteilung 2013/07, </w:t>
      </w:r>
      <w:proofErr w:type="gramStart"/>
      <w:r w:rsidRPr="006A09F7">
        <w:rPr>
          <w:rFonts w:cs="Arial"/>
          <w:color w:val="000000"/>
        </w:rPr>
        <w:t>die mögliche Interessenkonflikte</w:t>
      </w:r>
      <w:proofErr w:type="gramEnd"/>
      <w:r w:rsidRPr="006A09F7">
        <w:rPr>
          <w:rFonts w:cs="Arial"/>
          <w:color w:val="000000"/>
        </w:rPr>
        <w:t xml:space="preserve"> hervorrufen könnten, bestehe</w:t>
      </w:r>
      <w:r>
        <w:rPr>
          <w:rFonts w:cs="Arial"/>
          <w:color w:val="000000"/>
        </w:rPr>
        <w:t>n</w:t>
      </w:r>
      <w:r>
        <w:rPr>
          <w:rStyle w:val="Funotenzeichen"/>
          <w:rFonts w:cs="Arial"/>
          <w:color w:val="000000"/>
        </w:rPr>
        <w:footnoteReference w:id="1"/>
      </w:r>
      <w:r w:rsidRPr="006A09F7">
        <w:rPr>
          <w:rFonts w:cs="Arial"/>
          <w:color w:val="000000"/>
        </w:rPr>
        <w:t>:</w:t>
      </w:r>
    </w:p>
    <w:sdt>
      <w:sdtPr>
        <w:rPr>
          <w:rFonts w:cs="Arial"/>
          <w:color w:val="000000"/>
        </w:rPr>
        <w:id w:val="-672330871"/>
        <w:placeholder>
          <w:docPart w:val="5982C204E7984888889F830A8F3B0E5D"/>
        </w:placeholder>
        <w:showingPlcHdr/>
        <w15:color w:val="FFFF00"/>
      </w:sdtPr>
      <w:sdtContent>
        <w:p w14:paraId="77EB7B2D" w14:textId="3685C9ED" w:rsidR="003D49D8" w:rsidRPr="006A09F7" w:rsidRDefault="003D49D8" w:rsidP="007F2A76">
          <w:pPr>
            <w:autoSpaceDE w:val="0"/>
            <w:autoSpaceDN w:val="0"/>
            <w:adjustRightInd w:val="0"/>
            <w:spacing w:line="240" w:lineRule="auto"/>
            <w:ind w:left="708"/>
            <w:jc w:val="left"/>
            <w:rPr>
              <w:rFonts w:cs="Arial"/>
              <w:color w:val="000000"/>
            </w:rPr>
          </w:pPr>
          <w:r w:rsidRPr="00740085">
            <w:rPr>
              <w:rStyle w:val="Platzhaltertext"/>
            </w:rPr>
            <w:t>Klicken oder tippen Sie hier, um Text einzugeben.</w:t>
          </w:r>
        </w:p>
      </w:sdtContent>
    </w:sdt>
    <w:p w14:paraId="22EA51F0" w14:textId="18A6A35D" w:rsidR="003D49D8" w:rsidRDefault="003D49D8" w:rsidP="003D49D8">
      <w:pPr>
        <w:autoSpaceDE w:val="0"/>
        <w:autoSpaceDN w:val="0"/>
        <w:adjustRightInd w:val="0"/>
        <w:spacing w:line="240" w:lineRule="auto"/>
        <w:ind w:left="700" w:hanging="700"/>
        <w:rPr>
          <w:rFonts w:cs="Arial"/>
          <w:color w:val="000000"/>
        </w:rPr>
      </w:pPr>
      <w:sdt>
        <w:sdtPr>
          <w:rPr>
            <w:rFonts w:cs="Arial"/>
            <w:color w:val="000000"/>
            <w:sz w:val="24"/>
          </w:rPr>
          <w:id w:val="-1441909838"/>
          <w14:checkbox>
            <w14:checked w14:val="0"/>
            <w14:checkedState w14:val="0052" w14:font="Wingdings 2"/>
            <w14:uncheckedState w14:val="00A3" w14:font="Wingdings 2"/>
          </w14:checkbox>
        </w:sdtPr>
        <w:sdtContent>
          <w:r>
            <w:rPr>
              <w:rFonts w:ascii="Wingdings 2" w:hAnsi="Wingdings 2" w:cs="Arial"/>
              <w:color w:val="000000"/>
              <w:sz w:val="24"/>
            </w:rPr>
            <w:t></w:t>
          </w:r>
        </w:sdtContent>
      </w:sdt>
      <w:r>
        <w:rPr>
          <w:rFonts w:cs="Arial"/>
          <w:color w:val="000000"/>
        </w:rPr>
        <w:tab/>
      </w:r>
      <w:r w:rsidRPr="00573139">
        <w:rPr>
          <w:rFonts w:cs="Arial"/>
          <w:b/>
          <w:color w:val="000000"/>
        </w:rPr>
        <w:t>Ich verpflichte mich, jegliche Änderungen oder Ergänzung in Bezug auf finanzielle und nicht finanzielle Interessen oder Beziehungen umgehend schriftlich der FMA zu melden.</w:t>
      </w:r>
    </w:p>
    <w:p w14:paraId="1256375C" w14:textId="77777777" w:rsidR="003D49D8" w:rsidRPr="006A09F7" w:rsidRDefault="003D49D8" w:rsidP="007F2A76">
      <w:pPr>
        <w:autoSpaceDE w:val="0"/>
        <w:autoSpaceDN w:val="0"/>
        <w:adjustRightInd w:val="0"/>
        <w:spacing w:line="240" w:lineRule="auto"/>
        <w:jc w:val="left"/>
        <w:rPr>
          <w:rFonts w:cs="Arial"/>
          <w:b/>
          <w:bCs/>
          <w:color w:val="000000"/>
        </w:rPr>
      </w:pPr>
    </w:p>
    <w:p w14:paraId="7B149B19" w14:textId="76B9DAF4" w:rsidR="003D49D8" w:rsidRPr="003D49D8" w:rsidRDefault="003D49D8" w:rsidP="007F2A76">
      <w:pPr>
        <w:autoSpaceDE w:val="0"/>
        <w:autoSpaceDN w:val="0"/>
        <w:adjustRightInd w:val="0"/>
        <w:spacing w:line="240" w:lineRule="auto"/>
        <w:jc w:val="left"/>
        <w:rPr>
          <w:rFonts w:cs="Arial"/>
          <w:b/>
          <w:bCs/>
          <w:color w:val="000000"/>
        </w:rPr>
      </w:pPr>
      <w:r w:rsidRPr="000148E0">
        <w:rPr>
          <w:rFonts w:cs="Arial"/>
          <w:b/>
          <w:bCs/>
          <w:color w:val="000000"/>
        </w:rPr>
        <w:t>4. Erklärung gemäss Anhang 3 Ziff. 6. FMA-Mitteilung 2013/07</w:t>
      </w:r>
    </w:p>
    <w:p w14:paraId="6A26E3A5" w14:textId="33F5F183" w:rsidR="003D49D8" w:rsidRPr="006A09F7" w:rsidRDefault="003D49D8" w:rsidP="003D49D8">
      <w:pPr>
        <w:autoSpaceDE w:val="0"/>
        <w:autoSpaceDN w:val="0"/>
        <w:adjustRightInd w:val="0"/>
        <w:spacing w:line="240" w:lineRule="auto"/>
        <w:ind w:left="700" w:hanging="700"/>
        <w:rPr>
          <w:rFonts w:cs="Arial"/>
          <w:color w:val="000000"/>
        </w:rPr>
      </w:pPr>
      <w:sdt>
        <w:sdtPr>
          <w:rPr>
            <w:rFonts w:cs="Arial"/>
            <w:color w:val="000000"/>
            <w:sz w:val="24"/>
          </w:rPr>
          <w:id w:val="1094138513"/>
          <w14:checkbox>
            <w14:checked w14:val="0"/>
            <w14:checkedState w14:val="0052" w14:font="Wingdings 2"/>
            <w14:uncheckedState w14:val="00A3" w14:font="Wingdings 2"/>
          </w14:checkbox>
        </w:sdtPr>
        <w:sdtContent>
          <w:r>
            <w:rPr>
              <w:rFonts w:ascii="Wingdings 2" w:hAnsi="Wingdings 2" w:cs="Arial"/>
              <w:color w:val="000000"/>
              <w:sz w:val="24"/>
            </w:rPr>
            <w:t></w:t>
          </w:r>
        </w:sdtContent>
      </w:sdt>
      <w:r>
        <w:rPr>
          <w:rFonts w:cs="Arial"/>
          <w:color w:val="000000"/>
        </w:rPr>
        <w:tab/>
      </w:r>
      <w:r w:rsidRPr="006A09F7">
        <w:rPr>
          <w:rFonts w:cs="Arial"/>
          <w:color w:val="000000"/>
        </w:rPr>
        <w:t>Ich bestätige gegenüber der FMA, dass ich keinen weiteren beruflichen Verpflichtungen, insbesondere anderen Verwaltungsrats- und Geschäftsleitungsmandaten nachgehe sowie, dass ich im Sinne von Anhang 3 Ziff. 6 FMA-Mitteilung 2013/07 ausreichend Zeit für das gegenständliche Mandat aufwenden kann.</w:t>
      </w:r>
    </w:p>
    <w:p w14:paraId="7A576312" w14:textId="2026EF44" w:rsidR="003D49D8" w:rsidRDefault="003D49D8" w:rsidP="003D49D8">
      <w:pPr>
        <w:autoSpaceDE w:val="0"/>
        <w:autoSpaceDN w:val="0"/>
        <w:adjustRightInd w:val="0"/>
        <w:spacing w:line="240" w:lineRule="auto"/>
        <w:ind w:left="700" w:hanging="700"/>
        <w:rPr>
          <w:rFonts w:cs="Arial"/>
          <w:color w:val="000000"/>
        </w:rPr>
      </w:pPr>
      <w:sdt>
        <w:sdtPr>
          <w:rPr>
            <w:rFonts w:cs="Arial"/>
            <w:color w:val="000000"/>
            <w:sz w:val="24"/>
          </w:rPr>
          <w:id w:val="1966077783"/>
          <w14:checkbox>
            <w14:checked w14:val="0"/>
            <w14:checkedState w14:val="0052" w14:font="Wingdings 2"/>
            <w14:uncheckedState w14:val="00A3" w14:font="Wingdings 2"/>
          </w14:checkbox>
        </w:sdtPr>
        <w:sdtContent>
          <w:r>
            <w:rPr>
              <w:rFonts w:cs="Arial"/>
              <w:color w:val="000000"/>
              <w:sz w:val="24"/>
            </w:rPr>
            <w:sym w:font="Wingdings 2" w:char="F0A3"/>
          </w:r>
        </w:sdtContent>
      </w:sdt>
      <w:r>
        <w:rPr>
          <w:rFonts w:cs="Arial"/>
          <w:color w:val="000000"/>
        </w:rPr>
        <w:tab/>
      </w:r>
      <w:r w:rsidRPr="006A09F7">
        <w:rPr>
          <w:rFonts w:cs="Arial"/>
          <w:color w:val="000000"/>
        </w:rPr>
        <w:t>Ich bestätige der FMA, dass die Angaben zu meinen weiteren beruflichen Verpflichtungen im Antrags-Formular korrekt sind und, dass ich trotz der weiteren Mandate ausreichend Zeit im Sinne von Anhang 3 Ziff. 6 FMA-Mitteilung 2013/07 für das gegenständliche Mandat aufwenden kann.</w:t>
      </w:r>
    </w:p>
    <w:p w14:paraId="05809F1B" w14:textId="77777777" w:rsidR="003D49D8" w:rsidRDefault="003D49D8" w:rsidP="007F2A76">
      <w:pPr>
        <w:autoSpaceDE w:val="0"/>
        <w:autoSpaceDN w:val="0"/>
        <w:adjustRightInd w:val="0"/>
        <w:spacing w:line="240" w:lineRule="auto"/>
        <w:ind w:left="708"/>
        <w:jc w:val="left"/>
        <w:rPr>
          <w:rFonts w:cs="Arial"/>
          <w:color w:val="000000"/>
        </w:rPr>
      </w:pPr>
      <w:r w:rsidRPr="004C5AEE">
        <w:rPr>
          <w:rFonts w:cs="Arial"/>
          <w:b/>
          <w:color w:val="000000"/>
        </w:rPr>
        <w:t>Begründung</w:t>
      </w:r>
      <w:r>
        <w:rPr>
          <w:rFonts w:cs="Arial"/>
          <w:color w:val="000000"/>
        </w:rPr>
        <w:t>:</w:t>
      </w:r>
    </w:p>
    <w:sdt>
      <w:sdtPr>
        <w:rPr>
          <w:rFonts w:cs="Arial"/>
          <w:color w:val="000000"/>
        </w:rPr>
        <w:id w:val="1051274115"/>
        <w:placeholder>
          <w:docPart w:val="5982C204E7984888889F830A8F3B0E5D"/>
        </w:placeholder>
        <w:showingPlcHdr/>
        <w15:color w:val="FFFF00"/>
      </w:sdtPr>
      <w:sdtContent>
        <w:p w14:paraId="54E13C73" w14:textId="10B5C591" w:rsidR="003D49D8" w:rsidRPr="006A09F7" w:rsidRDefault="003D49D8" w:rsidP="003D49D8">
          <w:pPr>
            <w:autoSpaceDE w:val="0"/>
            <w:autoSpaceDN w:val="0"/>
            <w:adjustRightInd w:val="0"/>
            <w:spacing w:line="240" w:lineRule="auto"/>
            <w:ind w:left="708"/>
            <w:jc w:val="left"/>
            <w:rPr>
              <w:rFonts w:cs="Arial"/>
              <w:color w:val="000000"/>
            </w:rPr>
          </w:pPr>
          <w:r w:rsidRPr="00740085">
            <w:rPr>
              <w:rStyle w:val="Platzhaltertext"/>
            </w:rPr>
            <w:t>Klicken oder tippen Sie hier, um Text einzugeben.</w:t>
          </w:r>
        </w:p>
      </w:sdtContent>
    </w:sdt>
    <w:p w14:paraId="6D2C5C8E" w14:textId="3CFBE66E" w:rsidR="003D49D8" w:rsidRPr="003D49D8" w:rsidRDefault="003D49D8" w:rsidP="003D49D8">
      <w:pPr>
        <w:autoSpaceDE w:val="0"/>
        <w:autoSpaceDN w:val="0"/>
        <w:adjustRightInd w:val="0"/>
        <w:spacing w:line="240" w:lineRule="auto"/>
        <w:ind w:left="700" w:hanging="700"/>
        <w:rPr>
          <w:rFonts w:cs="Arial"/>
          <w:b/>
          <w:color w:val="000000"/>
        </w:rPr>
      </w:pPr>
      <w:sdt>
        <w:sdtPr>
          <w:rPr>
            <w:rFonts w:cs="Arial"/>
            <w:color w:val="000000"/>
            <w:sz w:val="24"/>
          </w:rPr>
          <w:id w:val="1154261668"/>
          <w14:checkbox>
            <w14:checked w14:val="0"/>
            <w14:checkedState w14:val="0052" w14:font="Wingdings 2"/>
            <w14:uncheckedState w14:val="00A3" w14:font="Wingdings 2"/>
          </w14:checkbox>
        </w:sdtPr>
        <w:sdtContent>
          <w:r>
            <w:rPr>
              <w:rFonts w:ascii="Wingdings 2" w:hAnsi="Wingdings 2" w:cs="Arial"/>
              <w:color w:val="000000"/>
              <w:sz w:val="24"/>
            </w:rPr>
            <w:t></w:t>
          </w:r>
        </w:sdtContent>
      </w:sdt>
      <w:r>
        <w:rPr>
          <w:rFonts w:cs="Arial"/>
          <w:color w:val="000000"/>
        </w:rPr>
        <w:tab/>
      </w:r>
      <w:r w:rsidRPr="00573139">
        <w:rPr>
          <w:rFonts w:cs="Arial"/>
          <w:b/>
          <w:color w:val="000000"/>
        </w:rPr>
        <w:t>Ich verpflichte mich, jegliche Änderungen oder Ergänzungen in Bezug auf weitere berufliche Verpflichtungen der FMA umgehend schriftlich zu melden.</w:t>
      </w:r>
    </w:p>
    <w:p w14:paraId="59E7A8C6" w14:textId="77777777" w:rsidR="003D49D8" w:rsidRDefault="003D49D8" w:rsidP="007F2A76">
      <w:pPr>
        <w:spacing w:line="240" w:lineRule="auto"/>
        <w:jc w:val="left"/>
        <w:rPr>
          <w:rFonts w:cs="Arial"/>
          <w:b/>
          <w:bCs/>
        </w:rPr>
      </w:pPr>
      <w:r>
        <w:rPr>
          <w:rFonts w:cs="Arial"/>
          <w:b/>
          <w:bCs/>
        </w:rPr>
        <w:br w:type="page"/>
      </w:r>
    </w:p>
    <w:p w14:paraId="3FC40A8C" w14:textId="14DD6965" w:rsidR="003D49D8" w:rsidRPr="003D49D8" w:rsidRDefault="003D49D8" w:rsidP="007F2A76">
      <w:pPr>
        <w:autoSpaceDE w:val="0"/>
        <w:autoSpaceDN w:val="0"/>
        <w:adjustRightInd w:val="0"/>
        <w:spacing w:line="240" w:lineRule="auto"/>
        <w:jc w:val="left"/>
        <w:rPr>
          <w:rFonts w:cs="Arial"/>
          <w:b/>
          <w:bCs/>
          <w:sz w:val="18"/>
        </w:rPr>
      </w:pPr>
      <w:r w:rsidRPr="000148E0">
        <w:rPr>
          <w:rFonts w:cs="Arial"/>
          <w:b/>
          <w:bCs/>
        </w:rPr>
        <w:lastRenderedPageBreak/>
        <w:t>5. Unterschrift / Bestätigung der wahrheitsgemässen Angaben</w:t>
      </w:r>
    </w:p>
    <w:p w14:paraId="3FB8B15F" w14:textId="1FEF716B" w:rsidR="003D49D8" w:rsidRPr="003D49D8" w:rsidRDefault="003D49D8" w:rsidP="003D49D8">
      <w:pPr>
        <w:autoSpaceDE w:val="0"/>
        <w:autoSpaceDN w:val="0"/>
        <w:adjustRightInd w:val="0"/>
        <w:spacing w:line="240" w:lineRule="auto"/>
        <w:ind w:left="700" w:hanging="700"/>
        <w:rPr>
          <w:rFonts w:cs="Arial"/>
          <w:color w:val="000000"/>
        </w:rPr>
      </w:pPr>
      <w:sdt>
        <w:sdtPr>
          <w:rPr>
            <w:rFonts w:cs="Arial"/>
            <w:bCs/>
            <w:sz w:val="24"/>
            <w:szCs w:val="21"/>
          </w:rPr>
          <w:id w:val="-206729592"/>
          <w14:checkbox>
            <w14:checked w14:val="0"/>
            <w14:checkedState w14:val="0052" w14:font="Wingdings 2"/>
            <w14:uncheckedState w14:val="00A3" w14:font="Wingdings 2"/>
          </w14:checkbox>
        </w:sdtPr>
        <w:sdtContent>
          <w:r>
            <w:rPr>
              <w:rFonts w:ascii="Wingdings 2" w:hAnsi="Wingdings 2" w:cs="Arial"/>
              <w:bCs/>
              <w:sz w:val="24"/>
              <w:szCs w:val="21"/>
            </w:rPr>
            <w:t></w:t>
          </w:r>
        </w:sdtContent>
      </w:sdt>
      <w:r>
        <w:rPr>
          <w:rFonts w:cs="Arial"/>
          <w:b/>
          <w:bCs/>
          <w:sz w:val="21"/>
          <w:szCs w:val="21"/>
        </w:rPr>
        <w:tab/>
      </w:r>
      <w:r w:rsidRPr="006A09F7">
        <w:rPr>
          <w:rFonts w:cs="Arial"/>
          <w:color w:val="000000"/>
        </w:rPr>
        <w:t xml:space="preserve">Der/Die Unterzeichnende bestätigt, dass die Angaben zu seiner Person im Antrags-Formular sowie in diesem Erklärungs-Formular nach bestem Wissen vollständig und wahrheitsgetreu und in Kenntnis der Sanktionsbestimmungen des jeweiligen Spezialgesetzes und der allfälligen Möglichkeit eines Bewilligungsentzugs nach den spezialgesetzlichen Vorschriften sind. Der/Die Unterzeichnende hat zudem Kenntnis davon, dass die FMA die Echtheit der Dokumente und die Richtigkeit der weiteren Angaben überprüfen kann. </w:t>
      </w:r>
      <w:bookmarkStart w:id="0" w:name="_GoBack"/>
      <w:bookmarkEnd w:id="0"/>
    </w:p>
    <w:p w14:paraId="2B7953C4" w14:textId="77777777" w:rsidR="003D49D8" w:rsidRPr="006A09F7" w:rsidRDefault="003D49D8" w:rsidP="007F2A76">
      <w:pPr>
        <w:autoSpaceDE w:val="0"/>
        <w:autoSpaceDN w:val="0"/>
        <w:adjustRightInd w:val="0"/>
        <w:spacing w:line="240" w:lineRule="auto"/>
        <w:jc w:val="left"/>
        <w:rPr>
          <w:rFonts w:cs="Arial"/>
          <w:sz w:val="22"/>
          <w:szCs w:val="22"/>
        </w:rPr>
      </w:pPr>
    </w:p>
    <w:p w14:paraId="688F6044" w14:textId="77777777" w:rsidR="003D49D8" w:rsidRPr="006A09F7" w:rsidRDefault="003D49D8" w:rsidP="007F2A76">
      <w:pPr>
        <w:autoSpaceDE w:val="0"/>
        <w:autoSpaceDN w:val="0"/>
        <w:adjustRightInd w:val="0"/>
        <w:spacing w:line="240" w:lineRule="auto"/>
        <w:jc w:val="left"/>
        <w:rPr>
          <w:rFonts w:cs="Arial"/>
        </w:rPr>
      </w:pPr>
      <w:r w:rsidRPr="006A09F7">
        <w:rPr>
          <w:rFonts w:cs="Arial"/>
        </w:rPr>
        <w:t>Ort/Datu</w:t>
      </w:r>
      <w:r>
        <w:rPr>
          <w:rFonts w:cs="Arial"/>
        </w:rPr>
        <w:t>m</w:t>
      </w:r>
      <w:r w:rsidRPr="006A09F7">
        <w:rPr>
          <w:rFonts w:cs="Arial"/>
        </w:rPr>
        <w:t>: ____________________</w:t>
      </w:r>
    </w:p>
    <w:p w14:paraId="5F6CF747" w14:textId="77777777" w:rsidR="003D49D8" w:rsidRDefault="003D49D8" w:rsidP="007F2A76">
      <w:pPr>
        <w:autoSpaceDE w:val="0"/>
        <w:autoSpaceDN w:val="0"/>
        <w:adjustRightInd w:val="0"/>
        <w:spacing w:line="240" w:lineRule="auto"/>
        <w:jc w:val="left"/>
        <w:rPr>
          <w:rFonts w:cs="Arial"/>
        </w:rPr>
      </w:pPr>
    </w:p>
    <w:p w14:paraId="7257522E" w14:textId="77777777" w:rsidR="003D49D8" w:rsidRPr="006A09F7" w:rsidRDefault="003D49D8" w:rsidP="007F2A76">
      <w:pPr>
        <w:autoSpaceDE w:val="0"/>
        <w:autoSpaceDN w:val="0"/>
        <w:adjustRightInd w:val="0"/>
        <w:spacing w:line="240" w:lineRule="auto"/>
        <w:jc w:val="left"/>
        <w:rPr>
          <w:rFonts w:cs="Arial"/>
        </w:rPr>
      </w:pPr>
    </w:p>
    <w:p w14:paraId="1AF8A46D" w14:textId="77777777" w:rsidR="003D49D8" w:rsidRPr="00070F70" w:rsidRDefault="003D49D8" w:rsidP="007F2A76">
      <w:pPr>
        <w:autoSpaceDE w:val="0"/>
        <w:autoSpaceDN w:val="0"/>
        <w:adjustRightInd w:val="0"/>
        <w:spacing w:line="240" w:lineRule="auto"/>
        <w:jc w:val="left"/>
        <w:rPr>
          <w:rFonts w:cs="Arial"/>
        </w:rPr>
      </w:pPr>
      <w:r w:rsidRPr="00070F70">
        <w:rPr>
          <w:rFonts w:cs="Arial"/>
        </w:rPr>
        <w:t>Name und Unterschrift der zu beurteilenden Person: ___________________________</w:t>
      </w:r>
      <w:r w:rsidRPr="00070F70">
        <w:rPr>
          <w:rFonts w:cs="Arial"/>
        </w:rPr>
        <w:fldChar w:fldCharType="begin"/>
      </w:r>
      <w:r w:rsidRPr="00070F70">
        <w:rPr>
          <w:rFonts w:cs="Arial"/>
        </w:rPr>
        <w:instrText xml:space="preserve">  </w:instrText>
      </w:r>
      <w:r w:rsidRPr="00070F70">
        <w:rPr>
          <w:rFonts w:cs="Arial"/>
        </w:rPr>
        <w:fldChar w:fldCharType="end"/>
      </w:r>
    </w:p>
    <w:p w14:paraId="4FC8AADC" w14:textId="77777777" w:rsidR="003D49D8" w:rsidRDefault="003D49D8" w:rsidP="007F2A76">
      <w:pPr>
        <w:tabs>
          <w:tab w:val="left" w:pos="3600"/>
        </w:tabs>
      </w:pPr>
      <w:r>
        <w:fldChar w:fldCharType="begin"/>
      </w:r>
      <w:r>
        <w:instrText xml:space="preserve">  </w:instrText>
      </w:r>
      <w:r>
        <w:fldChar w:fldCharType="end"/>
      </w:r>
    </w:p>
    <w:p w14:paraId="5C1D7B02" w14:textId="77777777" w:rsidR="003D49D8" w:rsidRDefault="003D49D8" w:rsidP="00DE393E"/>
    <w:sectPr w:rsidR="003D49D8" w:rsidSect="00C56A7A">
      <w:headerReference w:type="default" r:id="rId12"/>
      <w:footerReference w:type="default" r:id="rId13"/>
      <w:headerReference w:type="first" r:id="rId14"/>
      <w:footerReference w:type="first" r:id="rId15"/>
      <w:type w:val="continuous"/>
      <w:pgSz w:w="11906" w:h="16838"/>
      <w:pgMar w:top="2892" w:right="1191" w:bottom="1418" w:left="1191"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4322D" w14:textId="77777777" w:rsidR="00391B7C" w:rsidRDefault="00391B7C" w:rsidP="00F91D37">
      <w:pPr>
        <w:spacing w:line="240" w:lineRule="auto"/>
      </w:pPr>
      <w:r>
        <w:separator/>
      </w:r>
    </w:p>
  </w:endnote>
  <w:endnote w:type="continuationSeparator" w:id="0">
    <w:p w14:paraId="59D0F45F" w14:textId="77777777" w:rsidR="00391B7C" w:rsidRDefault="00391B7C"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04EF9" w14:textId="77777777" w:rsidR="006C62E1" w:rsidRPr="004B1FC5" w:rsidRDefault="004B1FC5" w:rsidP="004B1FC5">
    <w:pPr>
      <w:pStyle w:val="Fuzeile"/>
    </w:pPr>
    <w:r>
      <w:rPr>
        <w:noProof/>
      </w:rPr>
      <mc:AlternateContent>
        <mc:Choice Requires="wps">
          <w:drawing>
            <wp:anchor distT="0" distB="0" distL="114300" distR="114300" simplePos="0" relativeHeight="251665408" behindDoc="0" locked="0" layoutInCell="1" allowOverlap="1" wp14:anchorId="6B74185C" wp14:editId="5FD75EDB">
              <wp:simplePos x="0" y="0"/>
              <wp:positionH relativeFrom="margin">
                <wp:align>right</wp:align>
              </wp:positionH>
              <wp:positionV relativeFrom="page">
                <wp:align>bottom</wp:align>
              </wp:positionV>
              <wp:extent cx="450000" cy="378000"/>
              <wp:effectExtent l="0" t="0" r="7620" b="3175"/>
              <wp:wrapNone/>
              <wp:docPr id="603374148" name="Textfeld 2"/>
              <wp:cNvGraphicFramePr/>
              <a:graphic xmlns:a="http://schemas.openxmlformats.org/drawingml/2006/main">
                <a:graphicData uri="http://schemas.microsoft.com/office/word/2010/wordprocessingShape">
                  <wps:wsp>
                    <wps:cNvSpPr txBox="1"/>
                    <wps:spPr>
                      <a:xfrm>
                        <a:off x="0" y="0"/>
                        <a:ext cx="450000" cy="37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7CCF88" w14:textId="77777777" w:rsidR="004B1FC5" w:rsidRDefault="004B1FC5" w:rsidP="00A92995">
                          <w:pPr>
                            <w:pStyle w:val="Fuzeile"/>
                            <w:jc w:val="right"/>
                          </w:pPr>
                          <w:r>
                            <w:fldChar w:fldCharType="begin"/>
                          </w:r>
                          <w:r>
                            <w:instrText xml:space="preserve"> PAGE   \* MERGEFORMAT </w:instrText>
                          </w:r>
                          <w:r>
                            <w:fldChar w:fldCharType="separate"/>
                          </w:r>
                          <w:r>
                            <w:rPr>
                              <w:noProof/>
                            </w:rPr>
                            <w:t>3</w:t>
                          </w:r>
                          <w:r>
                            <w:fldChar w:fldCharType="end"/>
                          </w:r>
                          <w:r>
                            <w:t xml:space="preserve"> / </w:t>
                          </w:r>
                          <w:r w:rsidR="00650A41">
                            <w:fldChar w:fldCharType="begin"/>
                          </w:r>
                          <w:r w:rsidR="00650A41">
                            <w:instrText xml:space="preserve"> NUMPAGES   \* MERGEFORMAT </w:instrText>
                          </w:r>
                          <w:r w:rsidR="00650A41">
                            <w:fldChar w:fldCharType="separate"/>
                          </w:r>
                          <w:r>
                            <w:rPr>
                              <w:noProof/>
                            </w:rPr>
                            <w:t>25</w:t>
                          </w:r>
                          <w:r w:rsidR="00650A41">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74185C" id="_x0000_t202" coordsize="21600,21600" o:spt="202" path="m,l,21600r21600,l21600,xe">
              <v:stroke joinstyle="miter"/>
              <v:path gradientshapeok="t" o:connecttype="rect"/>
            </v:shapetype>
            <v:shape id="Textfeld 2" o:spid="_x0000_s1026" type="#_x0000_t202" style="position:absolute;left:0;text-align:left;margin-left:-15.75pt;margin-top:0;width:35.45pt;height:29.75pt;z-index:251665408;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" filled="f" stroked="f" strokeweight=".5pt">
              <v:textbox inset="0,0,0,0">
                <w:txbxContent>
                  <w:p w14:paraId="5D7CCF88" w14:textId="77777777" w:rsidR="004B1FC5" w:rsidRDefault="004B1FC5" w:rsidP="00A92995">
                    <w:pPr>
                      <w:pStyle w:val="Fuzeile"/>
                      <w:jc w:val="right"/>
                    </w:pPr>
                    <w:r>
                      <w:fldChar w:fldCharType="begin"/>
                    </w:r>
                    <w:r>
                      <w:instrText xml:space="preserve"> PAGE   \* MERGEFORMAT </w:instrText>
                    </w:r>
                    <w:r>
                      <w:fldChar w:fldCharType="separate"/>
                    </w:r>
                    <w:r>
                      <w:rPr>
                        <w:noProof/>
                      </w:rPr>
                      <w:t>3</w:t>
                    </w:r>
                    <w:r>
                      <w:fldChar w:fldCharType="end"/>
                    </w:r>
                    <w:r>
                      <w:t xml:space="preserve"> / </w:t>
                    </w:r>
                    <w:r w:rsidR="00650A41">
                      <w:fldChar w:fldCharType="begin"/>
                    </w:r>
                    <w:r w:rsidR="00650A41">
                      <w:instrText xml:space="preserve"> NUMPAGES   \* MERGEFORMAT </w:instrText>
                    </w:r>
                    <w:r w:rsidR="00650A41">
                      <w:fldChar w:fldCharType="separate"/>
                    </w:r>
                    <w:r>
                      <w:rPr>
                        <w:noProof/>
                      </w:rPr>
                      <w:t>25</w:t>
                    </w:r>
                    <w:r w:rsidR="00650A41">
                      <w:rPr>
                        <w:noProof/>
                      </w:rPr>
                      <w:fldChar w:fldCharType="end"/>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21FD0" w14:textId="77777777" w:rsidR="004B1FC5" w:rsidRDefault="004B1FC5" w:rsidP="00420CCC">
    <w:pPr>
      <w:pStyle w:val="Fuzeile"/>
    </w:pPr>
    <w:r>
      <w:t>Landstrasse 109 • Postfach 279 • 9490 Vaduz • Liechtenstein</w:t>
    </w:r>
  </w:p>
  <w:p w14:paraId="2A5B4F39" w14:textId="77777777" w:rsidR="004B1FC5" w:rsidRDefault="004B1FC5" w:rsidP="00420CCC">
    <w:pPr>
      <w:pStyle w:val="Fuzeile"/>
    </w:pPr>
    <w:r>
      <w:t xml:space="preserve">Telefon +423 236 73 73 • www.fma-li.li • </w:t>
    </w:r>
    <w:r w:rsidRPr="00420CCC">
      <w:t>info@fma-li.li</w:t>
    </w:r>
  </w:p>
  <w:p w14:paraId="0BFAFD53" w14:textId="77777777" w:rsidR="004B1FC5" w:rsidRDefault="004B1F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F61A4" w14:textId="77777777" w:rsidR="00391B7C" w:rsidRDefault="00391B7C" w:rsidP="00F91D37">
      <w:pPr>
        <w:spacing w:line="240" w:lineRule="auto"/>
      </w:pPr>
      <w:r>
        <w:separator/>
      </w:r>
    </w:p>
  </w:footnote>
  <w:footnote w:type="continuationSeparator" w:id="0">
    <w:p w14:paraId="19CFD479" w14:textId="77777777" w:rsidR="00391B7C" w:rsidRDefault="00391B7C" w:rsidP="00F91D37">
      <w:pPr>
        <w:spacing w:line="240" w:lineRule="auto"/>
      </w:pPr>
      <w:r>
        <w:continuationSeparator/>
      </w:r>
    </w:p>
  </w:footnote>
  <w:footnote w:id="1">
    <w:p w14:paraId="604F9BC7" w14:textId="77777777" w:rsidR="003D49D8" w:rsidRPr="00DE61F4" w:rsidRDefault="003D49D8" w:rsidP="003D49D8">
      <w:pPr>
        <w:pStyle w:val="Funotentext"/>
      </w:pPr>
      <w:r>
        <w:rPr>
          <w:rStyle w:val="Funotenzeichen"/>
        </w:rPr>
        <w:footnoteRef/>
      </w:r>
      <w:r>
        <w:t xml:space="preserve"> </w:t>
      </w:r>
      <w:r w:rsidRPr="00DE61F4">
        <w:t>Bei (potentiellen) wesentlichen Interessenskonflikten ist eine Erklärung des Instituts beizulegen, wie dieser Konflikt auf zufriedenstellende Weise gemindert oder beseitigt wurde, einschliesslich eines Verweises auf die relevanten Teile der Richtlinie für den Umgang mit Interessenkonflikten des Instituts oder massgeschneiderte Regelungen zum Interessenkonfliktmanagement oder zur Interessenkonfliktminderung.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63669" w14:textId="77777777" w:rsidR="00A92995" w:rsidRDefault="004B1FC5">
    <w:pPr>
      <w:pStyle w:val="Kopfzeile"/>
    </w:pPr>
    <w:r>
      <w:rPr>
        <w:noProof/>
      </w:rPr>
      <w:drawing>
        <wp:anchor distT="0" distB="0" distL="114300" distR="114300" simplePos="0" relativeHeight="251659264" behindDoc="0" locked="1" layoutInCell="1" allowOverlap="1" wp14:anchorId="32886A5E" wp14:editId="366568D9">
          <wp:simplePos x="0" y="0"/>
          <wp:positionH relativeFrom="margin">
            <wp:align>center</wp:align>
          </wp:positionH>
          <wp:positionV relativeFrom="page">
            <wp:posOffset>180340</wp:posOffset>
          </wp:positionV>
          <wp:extent cx="1260000" cy="1260000"/>
          <wp:effectExtent l="0" t="0" r="0" b="0"/>
          <wp:wrapNone/>
          <wp:docPr id="569774278"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990407" name="Grafik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FB21E" w14:textId="77777777" w:rsidR="00963D32" w:rsidRDefault="004B1FC5">
    <w:pPr>
      <w:pStyle w:val="Kopfzeile"/>
    </w:pPr>
    <w:r>
      <w:rPr>
        <w:noProof/>
      </w:rPr>
      <w:drawing>
        <wp:anchor distT="0" distB="0" distL="114300" distR="114300" simplePos="0" relativeHeight="251661312" behindDoc="0" locked="1" layoutInCell="1" allowOverlap="1" wp14:anchorId="645EE4E1" wp14:editId="277F661B">
          <wp:simplePos x="0" y="0"/>
          <wp:positionH relativeFrom="margin">
            <wp:align>center</wp:align>
          </wp:positionH>
          <wp:positionV relativeFrom="page">
            <wp:posOffset>180340</wp:posOffset>
          </wp:positionV>
          <wp:extent cx="1260000" cy="1260000"/>
          <wp:effectExtent l="0" t="0" r="0" b="0"/>
          <wp:wrapNone/>
          <wp:docPr id="1334990407"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990407" name="Grafik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44B55"/>
    <w:multiLevelType w:val="multilevel"/>
    <w:tmpl w:val="A8B6FB92"/>
    <w:lvl w:ilvl="0">
      <w:start w:val="1"/>
      <w:numFmt w:val="bullet"/>
      <w:pStyle w:val="Listenabsatz"/>
      <w:lvlText w:val="✔"/>
      <w:lvlJc w:val="left"/>
      <w:pPr>
        <w:ind w:left="284" w:hanging="284"/>
      </w:pPr>
      <w:rPr>
        <w:rFonts w:ascii="Segoe UI Symbol" w:hAnsi="Segoe UI Symbo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0E63FE"/>
    <w:multiLevelType w:val="multilevel"/>
    <w:tmpl w:val="EF88C568"/>
    <w:numStyleLink w:val="NummerierteberschriftenListe"/>
  </w:abstractNum>
  <w:abstractNum w:abstractNumId="2" w15:restartNumberingAfterBreak="0">
    <w:nsid w:val="17624C01"/>
    <w:multiLevelType w:val="hybridMultilevel"/>
    <w:tmpl w:val="EC80A0F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A0B5D58"/>
    <w:multiLevelType w:val="hybridMultilevel"/>
    <w:tmpl w:val="CC92AE7E"/>
    <w:lvl w:ilvl="0" w:tplc="00B46BE4">
      <w:start w:val="1"/>
      <w:numFmt w:val="bullet"/>
      <w:pStyle w:val="Aufzhlung1"/>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22BD6215"/>
    <w:multiLevelType w:val="multilevel"/>
    <w:tmpl w:val="62086254"/>
    <w:styleLink w:val="AufzhlungenListe"/>
    <w:lvl w:ilvl="0">
      <w:start w:val="1"/>
      <w:numFmt w:val="bullet"/>
      <w:lvlText w:val="‒"/>
      <w:lvlJc w:val="left"/>
      <w:pPr>
        <w:ind w:left="284" w:hanging="284"/>
      </w:pPr>
      <w:rPr>
        <w:rFonts w:asciiTheme="minorHAnsi" w:hAnsiTheme="minorHAnsi"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heme="minorHAnsi" w:hAnsiTheme="minorHAnsi" w:cs="Times New Roman" w:hint="default"/>
      </w:rPr>
    </w:lvl>
    <w:lvl w:ilvl="3">
      <w:start w:val="1"/>
      <w:numFmt w:val="bullet"/>
      <w:lvlText w:val="̶"/>
      <w:lvlJc w:val="left"/>
      <w:pPr>
        <w:ind w:left="1134" w:hanging="283"/>
      </w:pPr>
      <w:rPr>
        <w:rFonts w:ascii="Times New Roman" w:hAnsi="Times New Roman" w:cs="Times New Roman" w:hint="default"/>
      </w:rPr>
    </w:lvl>
    <w:lvl w:ilvl="4">
      <w:start w:val="1"/>
      <w:numFmt w:val="bullet"/>
      <w:lvlText w:val="̶"/>
      <w:lvlJc w:val="left"/>
      <w:pPr>
        <w:ind w:left="1418" w:hanging="284"/>
      </w:pPr>
      <w:rPr>
        <w:rFonts w:ascii="Times New Roman" w:hAnsi="Times New Roman" w:cs="Times New Roman" w:hint="default"/>
      </w:rPr>
    </w:lvl>
    <w:lvl w:ilvl="5">
      <w:start w:val="1"/>
      <w:numFmt w:val="bullet"/>
      <w:lvlText w:val="̶"/>
      <w:lvlJc w:val="left"/>
      <w:pPr>
        <w:ind w:left="1701" w:hanging="283"/>
      </w:pPr>
      <w:rPr>
        <w:rFonts w:ascii="Times New Roman" w:hAnsi="Times New Roman" w:cs="Times New Roman" w:hint="default"/>
      </w:rPr>
    </w:lvl>
    <w:lvl w:ilvl="6">
      <w:start w:val="1"/>
      <w:numFmt w:val="bullet"/>
      <w:lvlText w:val="̶"/>
      <w:lvlJc w:val="left"/>
      <w:pPr>
        <w:ind w:left="1985" w:hanging="284"/>
      </w:pPr>
      <w:rPr>
        <w:rFonts w:ascii="Times New Roman" w:hAnsi="Times New Roman" w:cs="Times New Roman" w:hint="default"/>
      </w:rPr>
    </w:lvl>
    <w:lvl w:ilvl="7">
      <w:start w:val="1"/>
      <w:numFmt w:val="bullet"/>
      <w:lvlText w:val="̶"/>
      <w:lvlJc w:val="left"/>
      <w:pPr>
        <w:ind w:left="2268" w:hanging="283"/>
      </w:pPr>
      <w:rPr>
        <w:rFonts w:ascii="Times New Roman" w:hAnsi="Times New Roman" w:cs="Times New Roman" w:hint="default"/>
      </w:rPr>
    </w:lvl>
    <w:lvl w:ilvl="8">
      <w:start w:val="1"/>
      <w:numFmt w:val="bullet"/>
      <w:lvlText w:val="̶"/>
      <w:lvlJc w:val="left"/>
      <w:pPr>
        <w:ind w:left="2552" w:hanging="284"/>
      </w:pPr>
      <w:rPr>
        <w:rFonts w:ascii="Times New Roman" w:hAnsi="Times New Roman" w:cs="Times New Roman" w:hint="default"/>
      </w:rPr>
    </w:lvl>
  </w:abstractNum>
  <w:abstractNum w:abstractNumId="7" w15:restartNumberingAfterBreak="0">
    <w:nsid w:val="238C75E4"/>
    <w:multiLevelType w:val="hybridMultilevel"/>
    <w:tmpl w:val="F31AEBF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318C0077"/>
    <w:multiLevelType w:val="hybridMultilevel"/>
    <w:tmpl w:val="00C019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3022BC8"/>
    <w:multiLevelType w:val="multilevel"/>
    <w:tmpl w:val="EF88C568"/>
    <w:styleLink w:val="NummerierteberschriftenListe"/>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none"/>
      <w:pStyle w:val="Nummerierungs-Aussteiger"/>
      <w:suff w:val="nothing"/>
      <w:lvlText w:val=""/>
      <w:lvlJc w:val="left"/>
      <w:pPr>
        <w:ind w:left="0" w:firstLine="0"/>
      </w:pPr>
      <w:rPr>
        <w:rFonts w:hint="default"/>
      </w:rPr>
    </w:lvl>
    <w:lvl w:ilvl="5">
      <w:start w:val="1"/>
      <w:numFmt w:val="decimal"/>
      <w:pStyle w:val="Nummerierung1"/>
      <w:lvlText w:val="%6."/>
      <w:lvlJc w:val="left"/>
      <w:pPr>
        <w:ind w:left="284" w:hanging="284"/>
      </w:pPr>
      <w:rPr>
        <w:rFonts w:hint="default"/>
      </w:rPr>
    </w:lvl>
    <w:lvl w:ilvl="6">
      <w:start w:val="1"/>
      <w:numFmt w:val="decimal"/>
      <w:pStyle w:val="Nummerierung2"/>
      <w:lvlText w:val="%6.%7"/>
      <w:lvlJc w:val="left"/>
      <w:pPr>
        <w:ind w:left="709" w:hanging="425"/>
      </w:pPr>
      <w:rPr>
        <w:rFonts w:hint="default"/>
      </w:rPr>
    </w:lvl>
    <w:lvl w:ilvl="7">
      <w:start w:val="1"/>
      <w:numFmt w:val="decimal"/>
      <w:pStyle w:val="Nummerierung3"/>
      <w:lvlText w:val="%6.%7.%8"/>
      <w:lvlJc w:val="left"/>
      <w:pPr>
        <w:ind w:left="1276" w:hanging="567"/>
      </w:pPr>
      <w:rPr>
        <w:rFonts w:hint="default"/>
      </w:rPr>
    </w:lvl>
    <w:lvl w:ilvl="8">
      <w:start w:val="1"/>
      <w:numFmt w:val="lowerLetter"/>
      <w:pStyle w:val="Nummerierungabc"/>
      <w:lvlText w:val="%9."/>
      <w:lvlJc w:val="left"/>
      <w:pPr>
        <w:ind w:left="284" w:hanging="284"/>
      </w:pPr>
      <w:rPr>
        <w:rFonts w:hint="default"/>
      </w:rPr>
    </w:lvl>
  </w:abstractNum>
  <w:abstractNum w:abstractNumId="10"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2A03168"/>
    <w:multiLevelType w:val="hybridMultilevel"/>
    <w:tmpl w:val="28BAC5FE"/>
    <w:lvl w:ilvl="0" w:tplc="B9DA6524">
      <w:start w:val="1"/>
      <w:numFmt w:val="bullet"/>
      <w:pStyle w:val="Aufzhlung2"/>
      <w:lvlText w:val="•"/>
      <w:lvlJc w:val="left"/>
      <w:pPr>
        <w:ind w:left="1004" w:hanging="360"/>
      </w:pPr>
      <w:rPr>
        <w:rFonts w:ascii="Arial" w:hAnsi="Arial"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12" w15:restartNumberingAfterBreak="0">
    <w:nsid w:val="74BC2152"/>
    <w:multiLevelType w:val="hybridMultilevel"/>
    <w:tmpl w:val="FA3C571C"/>
    <w:lvl w:ilvl="0" w:tplc="3DECE2E2">
      <w:start w:val="1"/>
      <w:numFmt w:val="bullet"/>
      <w:pStyle w:val="Aufzhlung3"/>
      <w:lvlText w:val="•"/>
      <w:lvlJc w:val="left"/>
      <w:pPr>
        <w:ind w:left="1287" w:hanging="360"/>
      </w:pPr>
      <w:rPr>
        <w:rFonts w:ascii="Arial" w:hAnsi="Arial" w:hint="default"/>
      </w:r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num w:numId="1">
    <w:abstractNumId w:val="10"/>
  </w:num>
  <w:num w:numId="2">
    <w:abstractNumId w:val="5"/>
  </w:num>
  <w:num w:numId="3">
    <w:abstractNumId w:val="3"/>
  </w:num>
  <w:num w:numId="4">
    <w:abstractNumId w:val="9"/>
  </w:num>
  <w:num w:numId="5">
    <w:abstractNumId w:val="6"/>
  </w:num>
  <w:num w:numId="6">
    <w:abstractNumId w:val="0"/>
  </w:num>
  <w:num w:numId="7">
    <w:abstractNumId w:val="1"/>
  </w:num>
  <w:num w:numId="8">
    <w:abstractNumId w:val="11"/>
  </w:num>
  <w:num w:numId="9">
    <w:abstractNumId w:val="4"/>
  </w:num>
  <w:num w:numId="10">
    <w:abstractNumId w:val="12"/>
  </w:num>
  <w:num w:numId="11">
    <w:abstractNumId w:val="2"/>
  </w:num>
  <w:num w:numId="12">
    <w:abstractNumId w:val="7"/>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it-IT" w:vendorID="64" w:dllVersion="0" w:nlCheck="1" w:checkStyle="0"/>
  <w:activeWritingStyle w:appName="MSWord" w:lang="de-CH" w:vendorID="64" w:dllVersion="4096"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forms" w:enforcement="1" w:cryptProviderType="rsaAES" w:cryptAlgorithmClass="hash" w:cryptAlgorithmType="typeAny" w:cryptAlgorithmSid="14" w:cryptSpinCount="100000" w:hash="O0NdUb1OMHDxEAKa9pC72VK+e+Q3pcFblFgg+mQ9ZJ6XQ4q7pM+f5D3XiF2vMYmOQpMQpoti2ox9b4YI0Yaw6g==" w:salt="JdHSoNgAB7KO21OfUuUNjA=="/>
  <w:defaultTabStop w:val="709"/>
  <w:autoHyphenation/>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47"/>
    <w:rsid w:val="00002978"/>
    <w:rsid w:val="00003A9F"/>
    <w:rsid w:val="0001010F"/>
    <w:rsid w:val="00025CEC"/>
    <w:rsid w:val="000266B7"/>
    <w:rsid w:val="00026A79"/>
    <w:rsid w:val="00032B92"/>
    <w:rsid w:val="00032BCD"/>
    <w:rsid w:val="00032F85"/>
    <w:rsid w:val="000355BF"/>
    <w:rsid w:val="000409C8"/>
    <w:rsid w:val="00041700"/>
    <w:rsid w:val="00055041"/>
    <w:rsid w:val="00063BC2"/>
    <w:rsid w:val="000701F1"/>
    <w:rsid w:val="00071780"/>
    <w:rsid w:val="000803EB"/>
    <w:rsid w:val="0008508A"/>
    <w:rsid w:val="00090380"/>
    <w:rsid w:val="00092752"/>
    <w:rsid w:val="00093FA2"/>
    <w:rsid w:val="00096E8E"/>
    <w:rsid w:val="000A1884"/>
    <w:rsid w:val="000A24EC"/>
    <w:rsid w:val="000A2660"/>
    <w:rsid w:val="000A2BE5"/>
    <w:rsid w:val="000B183F"/>
    <w:rsid w:val="000B595D"/>
    <w:rsid w:val="000C06C5"/>
    <w:rsid w:val="000C49C1"/>
    <w:rsid w:val="000D1743"/>
    <w:rsid w:val="000D1BB6"/>
    <w:rsid w:val="000D3B03"/>
    <w:rsid w:val="000E7543"/>
    <w:rsid w:val="000E756F"/>
    <w:rsid w:val="000F1D2B"/>
    <w:rsid w:val="0010021F"/>
    <w:rsid w:val="00102345"/>
    <w:rsid w:val="00102748"/>
    <w:rsid w:val="00104B6A"/>
    <w:rsid w:val="001055E2"/>
    <w:rsid w:val="00106688"/>
    <w:rsid w:val="00107F09"/>
    <w:rsid w:val="001134C7"/>
    <w:rsid w:val="00113CB8"/>
    <w:rsid w:val="0012151C"/>
    <w:rsid w:val="00127BBA"/>
    <w:rsid w:val="00133CFB"/>
    <w:rsid w:val="0013611B"/>
    <w:rsid w:val="001375AB"/>
    <w:rsid w:val="0014296E"/>
    <w:rsid w:val="00144122"/>
    <w:rsid w:val="00145E6F"/>
    <w:rsid w:val="001514C0"/>
    <w:rsid w:val="001539DF"/>
    <w:rsid w:val="00154677"/>
    <w:rsid w:val="00157ECA"/>
    <w:rsid w:val="00165F95"/>
    <w:rsid w:val="0016774B"/>
    <w:rsid w:val="00167916"/>
    <w:rsid w:val="00171870"/>
    <w:rsid w:val="0017204E"/>
    <w:rsid w:val="001A3606"/>
    <w:rsid w:val="001A43BD"/>
    <w:rsid w:val="001C2A56"/>
    <w:rsid w:val="001C4A15"/>
    <w:rsid w:val="001E73F4"/>
    <w:rsid w:val="001F0CDF"/>
    <w:rsid w:val="001F4A7E"/>
    <w:rsid w:val="001F4B8C"/>
    <w:rsid w:val="001F4F9B"/>
    <w:rsid w:val="00214EEC"/>
    <w:rsid w:val="0022685B"/>
    <w:rsid w:val="0023018C"/>
    <w:rsid w:val="0023205B"/>
    <w:rsid w:val="002369CE"/>
    <w:rsid w:val="002454C6"/>
    <w:rsid w:val="002466D7"/>
    <w:rsid w:val="00247905"/>
    <w:rsid w:val="002522AA"/>
    <w:rsid w:val="0025644A"/>
    <w:rsid w:val="00265789"/>
    <w:rsid w:val="00267F71"/>
    <w:rsid w:val="002726D9"/>
    <w:rsid w:val="00273EBC"/>
    <w:rsid w:val="00283995"/>
    <w:rsid w:val="00286AF9"/>
    <w:rsid w:val="00290E37"/>
    <w:rsid w:val="00292375"/>
    <w:rsid w:val="002A6277"/>
    <w:rsid w:val="002B1F0B"/>
    <w:rsid w:val="002B551B"/>
    <w:rsid w:val="002C163B"/>
    <w:rsid w:val="002D272F"/>
    <w:rsid w:val="002D38AE"/>
    <w:rsid w:val="002D709C"/>
    <w:rsid w:val="002F06AA"/>
    <w:rsid w:val="002F68A2"/>
    <w:rsid w:val="00301B56"/>
    <w:rsid w:val="0030245A"/>
    <w:rsid w:val="00302BB6"/>
    <w:rsid w:val="00303B73"/>
    <w:rsid w:val="003065CA"/>
    <w:rsid w:val="00307A5B"/>
    <w:rsid w:val="00314C63"/>
    <w:rsid w:val="0032330D"/>
    <w:rsid w:val="00325CF1"/>
    <w:rsid w:val="00333A1B"/>
    <w:rsid w:val="00337EC8"/>
    <w:rsid w:val="0034134D"/>
    <w:rsid w:val="00343A7F"/>
    <w:rsid w:val="00347F53"/>
    <w:rsid w:val="003514EE"/>
    <w:rsid w:val="00363671"/>
    <w:rsid w:val="00364EE3"/>
    <w:rsid w:val="00371E1F"/>
    <w:rsid w:val="00373CCB"/>
    <w:rsid w:val="0037405C"/>
    <w:rsid w:val="003757E4"/>
    <w:rsid w:val="00375834"/>
    <w:rsid w:val="00375CD2"/>
    <w:rsid w:val="00381BA9"/>
    <w:rsid w:val="0039124E"/>
    <w:rsid w:val="00391B7C"/>
    <w:rsid w:val="00395A1F"/>
    <w:rsid w:val="00396DAD"/>
    <w:rsid w:val="00397B92"/>
    <w:rsid w:val="003A796E"/>
    <w:rsid w:val="003C3AED"/>
    <w:rsid w:val="003C3D32"/>
    <w:rsid w:val="003C7AA5"/>
    <w:rsid w:val="003D0FAA"/>
    <w:rsid w:val="003D49D8"/>
    <w:rsid w:val="003D7949"/>
    <w:rsid w:val="003F012A"/>
    <w:rsid w:val="003F1A56"/>
    <w:rsid w:val="004055D4"/>
    <w:rsid w:val="00406657"/>
    <w:rsid w:val="00417CAE"/>
    <w:rsid w:val="00420CCC"/>
    <w:rsid w:val="0042454D"/>
    <w:rsid w:val="00444695"/>
    <w:rsid w:val="00452D49"/>
    <w:rsid w:val="0045362B"/>
    <w:rsid w:val="00454C60"/>
    <w:rsid w:val="00471D34"/>
    <w:rsid w:val="00480603"/>
    <w:rsid w:val="004815F1"/>
    <w:rsid w:val="00486DBB"/>
    <w:rsid w:val="00490FC3"/>
    <w:rsid w:val="00494FD7"/>
    <w:rsid w:val="00495F83"/>
    <w:rsid w:val="004A039B"/>
    <w:rsid w:val="004A21D1"/>
    <w:rsid w:val="004B0FDB"/>
    <w:rsid w:val="004B1FC5"/>
    <w:rsid w:val="004B3225"/>
    <w:rsid w:val="004C1329"/>
    <w:rsid w:val="004C3880"/>
    <w:rsid w:val="004C4B0F"/>
    <w:rsid w:val="004D0F2F"/>
    <w:rsid w:val="004D179F"/>
    <w:rsid w:val="004D3323"/>
    <w:rsid w:val="004D5B31"/>
    <w:rsid w:val="004E0E33"/>
    <w:rsid w:val="004F22CB"/>
    <w:rsid w:val="004F3283"/>
    <w:rsid w:val="00500294"/>
    <w:rsid w:val="00502EB3"/>
    <w:rsid w:val="00504FBF"/>
    <w:rsid w:val="00525B53"/>
    <w:rsid w:val="00526C93"/>
    <w:rsid w:val="00532D58"/>
    <w:rsid w:val="005339AE"/>
    <w:rsid w:val="00535EA2"/>
    <w:rsid w:val="00537410"/>
    <w:rsid w:val="00541A95"/>
    <w:rsid w:val="00543061"/>
    <w:rsid w:val="00550787"/>
    <w:rsid w:val="00554D4C"/>
    <w:rsid w:val="00562128"/>
    <w:rsid w:val="00576439"/>
    <w:rsid w:val="00580539"/>
    <w:rsid w:val="00591832"/>
    <w:rsid w:val="00592841"/>
    <w:rsid w:val="00594186"/>
    <w:rsid w:val="00597F45"/>
    <w:rsid w:val="005A19CD"/>
    <w:rsid w:val="005A1C90"/>
    <w:rsid w:val="005A357F"/>
    <w:rsid w:val="005A7BE5"/>
    <w:rsid w:val="005B2829"/>
    <w:rsid w:val="005B337B"/>
    <w:rsid w:val="005B4DEC"/>
    <w:rsid w:val="005B64E9"/>
    <w:rsid w:val="005B6837"/>
    <w:rsid w:val="005B6FD0"/>
    <w:rsid w:val="005C1114"/>
    <w:rsid w:val="005C2563"/>
    <w:rsid w:val="005C35F5"/>
    <w:rsid w:val="005C6148"/>
    <w:rsid w:val="005C61A5"/>
    <w:rsid w:val="005C7189"/>
    <w:rsid w:val="005D3D2E"/>
    <w:rsid w:val="005E105F"/>
    <w:rsid w:val="005E5468"/>
    <w:rsid w:val="005F6B47"/>
    <w:rsid w:val="00603EB7"/>
    <w:rsid w:val="006044D5"/>
    <w:rsid w:val="00606319"/>
    <w:rsid w:val="00612C07"/>
    <w:rsid w:val="00617B57"/>
    <w:rsid w:val="00622481"/>
    <w:rsid w:val="00622FDC"/>
    <w:rsid w:val="00625020"/>
    <w:rsid w:val="00642F26"/>
    <w:rsid w:val="00642F29"/>
    <w:rsid w:val="00647B77"/>
    <w:rsid w:val="00650A41"/>
    <w:rsid w:val="00650B3D"/>
    <w:rsid w:val="00650E5F"/>
    <w:rsid w:val="0065274C"/>
    <w:rsid w:val="00660491"/>
    <w:rsid w:val="00661A71"/>
    <w:rsid w:val="00662B81"/>
    <w:rsid w:val="00663504"/>
    <w:rsid w:val="00670822"/>
    <w:rsid w:val="00672E90"/>
    <w:rsid w:val="006827F3"/>
    <w:rsid w:val="00686D14"/>
    <w:rsid w:val="00687ED7"/>
    <w:rsid w:val="006A157B"/>
    <w:rsid w:val="006A3921"/>
    <w:rsid w:val="006B010B"/>
    <w:rsid w:val="006B2465"/>
    <w:rsid w:val="006B3083"/>
    <w:rsid w:val="006B5345"/>
    <w:rsid w:val="006C144C"/>
    <w:rsid w:val="006C62E1"/>
    <w:rsid w:val="006C6A0D"/>
    <w:rsid w:val="006D5775"/>
    <w:rsid w:val="006D641B"/>
    <w:rsid w:val="006E0F4E"/>
    <w:rsid w:val="006E4AF1"/>
    <w:rsid w:val="006F0345"/>
    <w:rsid w:val="006F0469"/>
    <w:rsid w:val="006F5C45"/>
    <w:rsid w:val="006F65B3"/>
    <w:rsid w:val="00700979"/>
    <w:rsid w:val="007040B6"/>
    <w:rsid w:val="00705076"/>
    <w:rsid w:val="00711147"/>
    <w:rsid w:val="0071200C"/>
    <w:rsid w:val="0071222D"/>
    <w:rsid w:val="00714162"/>
    <w:rsid w:val="00714414"/>
    <w:rsid w:val="0071778D"/>
    <w:rsid w:val="007248EF"/>
    <w:rsid w:val="007277E3"/>
    <w:rsid w:val="00731A17"/>
    <w:rsid w:val="00734458"/>
    <w:rsid w:val="007367F8"/>
    <w:rsid w:val="007419CF"/>
    <w:rsid w:val="0074241C"/>
    <w:rsid w:val="0074487E"/>
    <w:rsid w:val="0074612A"/>
    <w:rsid w:val="00746273"/>
    <w:rsid w:val="0075366F"/>
    <w:rsid w:val="00754485"/>
    <w:rsid w:val="00767D3B"/>
    <w:rsid w:val="007721BF"/>
    <w:rsid w:val="00774E70"/>
    <w:rsid w:val="0078181E"/>
    <w:rsid w:val="00783E8E"/>
    <w:rsid w:val="00784E2E"/>
    <w:rsid w:val="00796CEE"/>
    <w:rsid w:val="007A0285"/>
    <w:rsid w:val="007A1F02"/>
    <w:rsid w:val="007A4664"/>
    <w:rsid w:val="007B514D"/>
    <w:rsid w:val="007B5396"/>
    <w:rsid w:val="007C0B2A"/>
    <w:rsid w:val="007E0460"/>
    <w:rsid w:val="007F1146"/>
    <w:rsid w:val="00804AB5"/>
    <w:rsid w:val="0081679A"/>
    <w:rsid w:val="00833960"/>
    <w:rsid w:val="00841B44"/>
    <w:rsid w:val="00844B72"/>
    <w:rsid w:val="0084715E"/>
    <w:rsid w:val="00853121"/>
    <w:rsid w:val="00853491"/>
    <w:rsid w:val="0085454F"/>
    <w:rsid w:val="00857D8A"/>
    <w:rsid w:val="008602F9"/>
    <w:rsid w:val="00861F46"/>
    <w:rsid w:val="00864392"/>
    <w:rsid w:val="00864855"/>
    <w:rsid w:val="00866FE4"/>
    <w:rsid w:val="00870017"/>
    <w:rsid w:val="008726E9"/>
    <w:rsid w:val="00874E49"/>
    <w:rsid w:val="008754B6"/>
    <w:rsid w:val="00876898"/>
    <w:rsid w:val="00883CC4"/>
    <w:rsid w:val="00887318"/>
    <w:rsid w:val="00887728"/>
    <w:rsid w:val="008A0276"/>
    <w:rsid w:val="008A4E13"/>
    <w:rsid w:val="008A72CC"/>
    <w:rsid w:val="008B182B"/>
    <w:rsid w:val="008B7A1C"/>
    <w:rsid w:val="008F764F"/>
    <w:rsid w:val="00902E90"/>
    <w:rsid w:val="00917C5D"/>
    <w:rsid w:val="009235A2"/>
    <w:rsid w:val="00923CE4"/>
    <w:rsid w:val="0093619F"/>
    <w:rsid w:val="009427E5"/>
    <w:rsid w:val="009454B7"/>
    <w:rsid w:val="009475B8"/>
    <w:rsid w:val="00953F95"/>
    <w:rsid w:val="009613D8"/>
    <w:rsid w:val="00961E8E"/>
    <w:rsid w:val="00963D32"/>
    <w:rsid w:val="0096603D"/>
    <w:rsid w:val="00974275"/>
    <w:rsid w:val="009742F8"/>
    <w:rsid w:val="009804FC"/>
    <w:rsid w:val="0098474B"/>
    <w:rsid w:val="00994BD1"/>
    <w:rsid w:val="00994F2C"/>
    <w:rsid w:val="00995CBA"/>
    <w:rsid w:val="0099678C"/>
    <w:rsid w:val="009A1DB4"/>
    <w:rsid w:val="009A6B99"/>
    <w:rsid w:val="009B030C"/>
    <w:rsid w:val="009B0C96"/>
    <w:rsid w:val="009B100D"/>
    <w:rsid w:val="009B2C77"/>
    <w:rsid w:val="009C0F32"/>
    <w:rsid w:val="009C11FE"/>
    <w:rsid w:val="009C222B"/>
    <w:rsid w:val="009C64D7"/>
    <w:rsid w:val="009C67A8"/>
    <w:rsid w:val="009C6E8A"/>
    <w:rsid w:val="009D1D6A"/>
    <w:rsid w:val="009D201B"/>
    <w:rsid w:val="009D5D9C"/>
    <w:rsid w:val="009E2171"/>
    <w:rsid w:val="009F205A"/>
    <w:rsid w:val="009F3E6A"/>
    <w:rsid w:val="009F3F86"/>
    <w:rsid w:val="009F60D0"/>
    <w:rsid w:val="00A02378"/>
    <w:rsid w:val="00A03638"/>
    <w:rsid w:val="00A06F53"/>
    <w:rsid w:val="00A14C78"/>
    <w:rsid w:val="00A211F7"/>
    <w:rsid w:val="00A25F7E"/>
    <w:rsid w:val="00A26524"/>
    <w:rsid w:val="00A43EDD"/>
    <w:rsid w:val="00A512FE"/>
    <w:rsid w:val="00A53D3A"/>
    <w:rsid w:val="00A54094"/>
    <w:rsid w:val="00A5451D"/>
    <w:rsid w:val="00A5539F"/>
    <w:rsid w:val="00A55C83"/>
    <w:rsid w:val="00A57815"/>
    <w:rsid w:val="00A62266"/>
    <w:rsid w:val="00A62F82"/>
    <w:rsid w:val="00A62FAD"/>
    <w:rsid w:val="00A70B2C"/>
    <w:rsid w:val="00A70CDC"/>
    <w:rsid w:val="00A7133D"/>
    <w:rsid w:val="00A71E43"/>
    <w:rsid w:val="00A7788C"/>
    <w:rsid w:val="00A92995"/>
    <w:rsid w:val="00A960B8"/>
    <w:rsid w:val="00AA5DDC"/>
    <w:rsid w:val="00AB605E"/>
    <w:rsid w:val="00AC0DF9"/>
    <w:rsid w:val="00AC2D5B"/>
    <w:rsid w:val="00AC370F"/>
    <w:rsid w:val="00AC3C0A"/>
    <w:rsid w:val="00AC6321"/>
    <w:rsid w:val="00AD36B2"/>
    <w:rsid w:val="00AD5C8F"/>
    <w:rsid w:val="00AE017A"/>
    <w:rsid w:val="00AE2308"/>
    <w:rsid w:val="00AE26E8"/>
    <w:rsid w:val="00AE6EB7"/>
    <w:rsid w:val="00AF1A91"/>
    <w:rsid w:val="00AF2E57"/>
    <w:rsid w:val="00AF47AE"/>
    <w:rsid w:val="00AF7CA8"/>
    <w:rsid w:val="00B01201"/>
    <w:rsid w:val="00B05554"/>
    <w:rsid w:val="00B11A9B"/>
    <w:rsid w:val="00B11DA1"/>
    <w:rsid w:val="00B17AD0"/>
    <w:rsid w:val="00B23C13"/>
    <w:rsid w:val="00B24B2A"/>
    <w:rsid w:val="00B324C1"/>
    <w:rsid w:val="00B32881"/>
    <w:rsid w:val="00B32ABB"/>
    <w:rsid w:val="00B41FD3"/>
    <w:rsid w:val="00B426D3"/>
    <w:rsid w:val="00B431DE"/>
    <w:rsid w:val="00B452C0"/>
    <w:rsid w:val="00B56486"/>
    <w:rsid w:val="00B622CF"/>
    <w:rsid w:val="00B642EF"/>
    <w:rsid w:val="00B67D13"/>
    <w:rsid w:val="00B70D03"/>
    <w:rsid w:val="00B803E7"/>
    <w:rsid w:val="00B82E14"/>
    <w:rsid w:val="00B97484"/>
    <w:rsid w:val="00BA2B5A"/>
    <w:rsid w:val="00BA4DDE"/>
    <w:rsid w:val="00BB0EB7"/>
    <w:rsid w:val="00BB1DA6"/>
    <w:rsid w:val="00BB206A"/>
    <w:rsid w:val="00BB2323"/>
    <w:rsid w:val="00BB4CF6"/>
    <w:rsid w:val="00BB55E8"/>
    <w:rsid w:val="00BC655F"/>
    <w:rsid w:val="00BC6819"/>
    <w:rsid w:val="00BC7251"/>
    <w:rsid w:val="00BD09F9"/>
    <w:rsid w:val="00BD6547"/>
    <w:rsid w:val="00BE1E62"/>
    <w:rsid w:val="00BF52B2"/>
    <w:rsid w:val="00BF7052"/>
    <w:rsid w:val="00C025E9"/>
    <w:rsid w:val="00C05139"/>
    <w:rsid w:val="00C05FAB"/>
    <w:rsid w:val="00C05FE6"/>
    <w:rsid w:val="00C12431"/>
    <w:rsid w:val="00C2008E"/>
    <w:rsid w:val="00C20DEA"/>
    <w:rsid w:val="00C24C69"/>
    <w:rsid w:val="00C25656"/>
    <w:rsid w:val="00C302BD"/>
    <w:rsid w:val="00C30C28"/>
    <w:rsid w:val="00C360C0"/>
    <w:rsid w:val="00C3674D"/>
    <w:rsid w:val="00C4357D"/>
    <w:rsid w:val="00C43EDE"/>
    <w:rsid w:val="00C451CC"/>
    <w:rsid w:val="00C471D9"/>
    <w:rsid w:val="00C51D2F"/>
    <w:rsid w:val="00C56A7A"/>
    <w:rsid w:val="00C60AC3"/>
    <w:rsid w:val="00C64E5C"/>
    <w:rsid w:val="00C656F3"/>
    <w:rsid w:val="00C73727"/>
    <w:rsid w:val="00C7632D"/>
    <w:rsid w:val="00C83AAB"/>
    <w:rsid w:val="00C8726D"/>
    <w:rsid w:val="00C922B7"/>
    <w:rsid w:val="00C97383"/>
    <w:rsid w:val="00C97ADB"/>
    <w:rsid w:val="00CA348A"/>
    <w:rsid w:val="00CA5EF8"/>
    <w:rsid w:val="00CB2CE6"/>
    <w:rsid w:val="00CB579A"/>
    <w:rsid w:val="00CC06EF"/>
    <w:rsid w:val="00CC0CF1"/>
    <w:rsid w:val="00CD0374"/>
    <w:rsid w:val="00CD775B"/>
    <w:rsid w:val="00CE0851"/>
    <w:rsid w:val="00CE2A0C"/>
    <w:rsid w:val="00CF08BB"/>
    <w:rsid w:val="00CF1E53"/>
    <w:rsid w:val="00CF2ABD"/>
    <w:rsid w:val="00CF4930"/>
    <w:rsid w:val="00D00E26"/>
    <w:rsid w:val="00D031C3"/>
    <w:rsid w:val="00D1389A"/>
    <w:rsid w:val="00D13DAC"/>
    <w:rsid w:val="00D1668B"/>
    <w:rsid w:val="00D30E68"/>
    <w:rsid w:val="00D31037"/>
    <w:rsid w:val="00D3292D"/>
    <w:rsid w:val="00D36D26"/>
    <w:rsid w:val="00D50F7D"/>
    <w:rsid w:val="00D54A24"/>
    <w:rsid w:val="00D57397"/>
    <w:rsid w:val="00D61996"/>
    <w:rsid w:val="00D62680"/>
    <w:rsid w:val="00D654CD"/>
    <w:rsid w:val="00D6722C"/>
    <w:rsid w:val="00D678C7"/>
    <w:rsid w:val="00D74C59"/>
    <w:rsid w:val="00D80C95"/>
    <w:rsid w:val="00D8261A"/>
    <w:rsid w:val="00D9287D"/>
    <w:rsid w:val="00D9415C"/>
    <w:rsid w:val="00D95311"/>
    <w:rsid w:val="00D9553C"/>
    <w:rsid w:val="00DA469E"/>
    <w:rsid w:val="00DA716B"/>
    <w:rsid w:val="00DB05B4"/>
    <w:rsid w:val="00DB1970"/>
    <w:rsid w:val="00DB2B1B"/>
    <w:rsid w:val="00DB394C"/>
    <w:rsid w:val="00DB45F8"/>
    <w:rsid w:val="00DB52FA"/>
    <w:rsid w:val="00DB7112"/>
    <w:rsid w:val="00DB7675"/>
    <w:rsid w:val="00DC3565"/>
    <w:rsid w:val="00DD108E"/>
    <w:rsid w:val="00DD3A15"/>
    <w:rsid w:val="00DD43DA"/>
    <w:rsid w:val="00DE393E"/>
    <w:rsid w:val="00DF0A6A"/>
    <w:rsid w:val="00DF242D"/>
    <w:rsid w:val="00E0011A"/>
    <w:rsid w:val="00E0022E"/>
    <w:rsid w:val="00E02496"/>
    <w:rsid w:val="00E0729E"/>
    <w:rsid w:val="00E13147"/>
    <w:rsid w:val="00E16724"/>
    <w:rsid w:val="00E2080E"/>
    <w:rsid w:val="00E24556"/>
    <w:rsid w:val="00E25DCD"/>
    <w:rsid w:val="00E269E1"/>
    <w:rsid w:val="00E26B35"/>
    <w:rsid w:val="00E326FF"/>
    <w:rsid w:val="00E414A0"/>
    <w:rsid w:val="00E45F13"/>
    <w:rsid w:val="00E50336"/>
    <w:rsid w:val="00E510BC"/>
    <w:rsid w:val="00E52BA4"/>
    <w:rsid w:val="00E61256"/>
    <w:rsid w:val="00E624D0"/>
    <w:rsid w:val="00E62EFE"/>
    <w:rsid w:val="00E73CB2"/>
    <w:rsid w:val="00E81A79"/>
    <w:rsid w:val="00E839BA"/>
    <w:rsid w:val="00E8428A"/>
    <w:rsid w:val="00E97F7D"/>
    <w:rsid w:val="00EA59B8"/>
    <w:rsid w:val="00EA5A01"/>
    <w:rsid w:val="00EC2DF9"/>
    <w:rsid w:val="00EC6CDF"/>
    <w:rsid w:val="00EC7E47"/>
    <w:rsid w:val="00ED70C0"/>
    <w:rsid w:val="00EE6E36"/>
    <w:rsid w:val="00EF59E3"/>
    <w:rsid w:val="00F016BC"/>
    <w:rsid w:val="00F0660B"/>
    <w:rsid w:val="00F10070"/>
    <w:rsid w:val="00F123AE"/>
    <w:rsid w:val="00F13EB2"/>
    <w:rsid w:val="00F16C91"/>
    <w:rsid w:val="00F16DD9"/>
    <w:rsid w:val="00F2201D"/>
    <w:rsid w:val="00F233E2"/>
    <w:rsid w:val="00F25DBE"/>
    <w:rsid w:val="00F26721"/>
    <w:rsid w:val="00F32B93"/>
    <w:rsid w:val="00F45CDD"/>
    <w:rsid w:val="00F5551A"/>
    <w:rsid w:val="00F56AAB"/>
    <w:rsid w:val="00F600C7"/>
    <w:rsid w:val="00F64F61"/>
    <w:rsid w:val="00F73331"/>
    <w:rsid w:val="00F87174"/>
    <w:rsid w:val="00F91D37"/>
    <w:rsid w:val="00F91DEC"/>
    <w:rsid w:val="00F93538"/>
    <w:rsid w:val="00F9610D"/>
    <w:rsid w:val="00FB21B3"/>
    <w:rsid w:val="00FB3316"/>
    <w:rsid w:val="00FB5E13"/>
    <w:rsid w:val="00FB657F"/>
    <w:rsid w:val="00FC395D"/>
    <w:rsid w:val="00FC5908"/>
    <w:rsid w:val="00FD4BB0"/>
    <w:rsid w:val="00FE2ED4"/>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49835E"/>
  <w15:docId w15:val="{E152C544-82DF-4477-8044-D92904BBD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de-CH" w:eastAsia="en-US" w:bidi="ar-SA"/>
      </w:rPr>
    </w:rPrDefault>
    <w:pPrDefault>
      <w:pPr>
        <w:spacing w:after="120" w:line="276" w:lineRule="auto"/>
      </w:pPr>
    </w:pPrDefault>
  </w:docDefaults>
  <w:latentStyles w:defLockedState="0" w:defUIPriority="7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99" w:unhideWhenUsed="1"/>
    <w:lsdException w:name="annotation text" w:semiHidden="1"/>
    <w:lsdException w:name="header" w:semiHidden="1" w:uiPriority="93" w:unhideWhenUsed="1"/>
    <w:lsdException w:name="footer" w:semiHidden="1" w:uiPriority="99" w:unhideWhenUsed="1"/>
    <w:lsdException w:name="index heading" w:semiHidden="1"/>
    <w:lsdException w:name="caption" w:uiPriority="35" w:qFormat="1"/>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lsdException w:name="toa heading" w:semiHidden="1"/>
    <w:lsdException w:name="List" w:semiHidden="1"/>
    <w:lsdException w:name="List Bullet" w:semiHidden="1" w:uiPriority="99" w:unhideWhenUsed="1"/>
    <w:lsdException w:name="List Number" w:semiHidden="1"/>
    <w:lsdException w:name="List 2" w:semiHidden="1"/>
    <w:lsdException w:name="List 3" w:semiHidden="1"/>
    <w:lsdException w:name="List 4" w:semiHidden="1"/>
    <w:lsdException w:name="List 5" w:semiHidden="1"/>
    <w:lsdException w:name="List Bullet 2" w:semiHidden="1" w:uiPriority="99" w:unhideWhenUsed="1"/>
    <w:lsdException w:name="List Bullet 3" w:semiHidden="1" w:uiPriority="99" w:unhideWhenUsed="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uiPriority="15"/>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uiPriority="99" w:unhideWhenUsed="1"/>
    <w:lsdException w:name="Strong" w:uiPriority="0" w:qFormat="1"/>
    <w:lsdException w:name="Emphasis" w:semiHidden="1" w:uiPriority="29"/>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6"/>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9"/>
    <w:lsdException w:name="Intense Emphasis" w:semiHidden="1" w:uiPriority="29"/>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atentStyles>
  <w:style w:type="paragraph" w:default="1" w:styleId="Standard">
    <w:name w:val="Normal"/>
    <w:qFormat/>
    <w:rsid w:val="0014296E"/>
    <w:pPr>
      <w:jc w:val="both"/>
    </w:pPr>
  </w:style>
  <w:style w:type="paragraph" w:styleId="berschrift1">
    <w:name w:val="heading 1"/>
    <w:basedOn w:val="Standard"/>
    <w:next w:val="Standard"/>
    <w:link w:val="berschrift1Zchn"/>
    <w:uiPriority w:val="9"/>
    <w:qFormat/>
    <w:rsid w:val="000D3B03"/>
    <w:pPr>
      <w:keepNext/>
      <w:keepLines/>
      <w:spacing w:before="480"/>
      <w:contextualSpacing/>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qFormat/>
    <w:rsid w:val="000D3B03"/>
    <w:pPr>
      <w:keepNext/>
      <w:keepLines/>
      <w:spacing w:before="240"/>
      <w:contextualSpacing/>
      <w:outlineLvl w:val="1"/>
    </w:pPr>
    <w:rPr>
      <w:rFonts w:asciiTheme="majorHAnsi" w:eastAsiaTheme="majorEastAsia" w:hAnsiTheme="majorHAnsi" w:cstheme="majorBidi"/>
      <w:b/>
      <w:bCs/>
      <w:sz w:val="24"/>
      <w:szCs w:val="26"/>
    </w:rPr>
  </w:style>
  <w:style w:type="paragraph" w:styleId="berschrift3">
    <w:name w:val="heading 3"/>
    <w:basedOn w:val="Standard"/>
    <w:next w:val="Standard"/>
    <w:link w:val="berschrift3Zchn"/>
    <w:uiPriority w:val="9"/>
    <w:qFormat/>
    <w:rsid w:val="000D3B03"/>
    <w:pPr>
      <w:keepNext/>
      <w:keepLines/>
      <w:spacing w:before="240"/>
      <w:contextualSpacing/>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DD43DA"/>
    <w:pPr>
      <w:keepNext/>
      <w:keepLines/>
      <w:contextualSpacing/>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DD43DA"/>
    <w:pPr>
      <w:keepNext/>
      <w:keepLines/>
      <w:contextualSpacing/>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7E0460"/>
    <w:rPr>
      <w:color w:val="auto"/>
      <w:u w:val="single"/>
    </w:rPr>
  </w:style>
  <w:style w:type="paragraph" w:styleId="Kopfzeile">
    <w:name w:val="header"/>
    <w:basedOn w:val="Standard"/>
    <w:link w:val="KopfzeileZchn"/>
    <w:uiPriority w:val="93"/>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rsid w:val="0014296E"/>
  </w:style>
  <w:style w:type="paragraph" w:styleId="Fuzeile">
    <w:name w:val="footer"/>
    <w:basedOn w:val="Standard"/>
    <w:link w:val="FuzeileZchn"/>
    <w:uiPriority w:val="86"/>
    <w:rsid w:val="00406657"/>
    <w:pPr>
      <w:spacing w:after="0" w:line="240" w:lineRule="auto"/>
      <w:jc w:val="center"/>
    </w:pPr>
    <w:rPr>
      <w:spacing w:val="8"/>
      <w:sz w:val="16"/>
    </w:rPr>
  </w:style>
  <w:style w:type="character" w:customStyle="1" w:styleId="FuzeileZchn">
    <w:name w:val="Fußzeile Zchn"/>
    <w:basedOn w:val="Absatz-Standardschriftart"/>
    <w:link w:val="Fuzeile"/>
    <w:uiPriority w:val="86"/>
    <w:rsid w:val="0014296E"/>
    <w:rPr>
      <w:spacing w:val="8"/>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link w:val="ListenabsatzZchn"/>
    <w:uiPriority w:val="34"/>
    <w:semiHidden/>
    <w:rsid w:val="009C67A8"/>
    <w:pPr>
      <w:numPr>
        <w:numId w:val="6"/>
      </w:numPr>
      <w:contextualSpacing/>
    </w:pPr>
  </w:style>
  <w:style w:type="paragraph" w:styleId="Aufzhlungszeichen">
    <w:name w:val="List Bullet"/>
    <w:basedOn w:val="Listenabsatz"/>
    <w:uiPriority w:val="79"/>
    <w:semiHidden/>
    <w:rsid w:val="009C67A8"/>
    <w:pPr>
      <w:numPr>
        <w:numId w:val="1"/>
      </w:numPr>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0D3B03"/>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0D3B03"/>
    <w:rPr>
      <w:rFonts w:asciiTheme="majorHAnsi" w:eastAsiaTheme="majorEastAsia" w:hAnsiTheme="majorHAnsi" w:cstheme="majorBidi"/>
      <w:b/>
      <w:bCs/>
      <w:sz w:val="24"/>
      <w:szCs w:val="26"/>
    </w:rPr>
  </w:style>
  <w:style w:type="paragraph" w:styleId="Titel">
    <w:name w:val="Title"/>
    <w:basedOn w:val="Standard"/>
    <w:next w:val="Standard"/>
    <w:link w:val="TitelZchn"/>
    <w:uiPriority w:val="11"/>
    <w:qFormat/>
    <w:rsid w:val="00650B3D"/>
    <w:pPr>
      <w:spacing w:line="240" w:lineRule="auto"/>
      <w:contextualSpacing/>
    </w:pPr>
    <w:rPr>
      <w:rFonts w:asciiTheme="majorHAnsi" w:eastAsiaTheme="majorEastAsia" w:hAnsiTheme="majorHAnsi" w:cstheme="majorBidi"/>
      <w:b/>
      <w:sz w:val="52"/>
      <w:szCs w:val="52"/>
    </w:rPr>
  </w:style>
  <w:style w:type="character" w:customStyle="1" w:styleId="TitelZchn">
    <w:name w:val="Titel Zchn"/>
    <w:basedOn w:val="Absatz-Standardschriftart"/>
    <w:link w:val="Titel"/>
    <w:uiPriority w:val="11"/>
    <w:rsid w:val="00650B3D"/>
    <w:rPr>
      <w:rFonts w:asciiTheme="majorHAnsi" w:eastAsiaTheme="majorEastAsia" w:hAnsiTheme="majorHAnsi" w:cstheme="majorBidi"/>
      <w:b/>
      <w:sz w:val="52"/>
      <w:szCs w:val="52"/>
    </w:rPr>
  </w:style>
  <w:style w:type="paragraph" w:customStyle="1" w:styleId="Brieftitel">
    <w:name w:val="Brieftitel"/>
    <w:basedOn w:val="Standard"/>
    <w:link w:val="BrieftitelZchn"/>
    <w:uiPriority w:val="14"/>
    <w:semiHidden/>
    <w:rsid w:val="00D95311"/>
    <w:pPr>
      <w:spacing w:before="720" w:after="48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5C1114"/>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CB579A"/>
    <w:pPr>
      <w:spacing w:after="0"/>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Pr>
    <w:tblStylePr w:type="firstRow">
      <w:rPr>
        <w:b/>
      </w:rPr>
    </w:tblStylePr>
    <w:tblStylePr w:type="lastRow">
      <w:rPr>
        <w:b/>
      </w:rPr>
    </w:tblStylePr>
    <w:tblStylePr w:type="firstCol">
      <w:rPr>
        <w:b/>
      </w:rPr>
    </w:tblStylePr>
    <w:tblStylePr w:type="lastCol">
      <w:rPr>
        <w:b/>
      </w:rPr>
    </w:tblStylePr>
  </w:style>
  <w:style w:type="character" w:customStyle="1" w:styleId="berschrift3Zchn">
    <w:name w:val="Überschrift 3 Zchn"/>
    <w:basedOn w:val="Absatz-Standardschriftart"/>
    <w:link w:val="berschrift3"/>
    <w:uiPriority w:val="9"/>
    <w:rsid w:val="000D3B03"/>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5C1114"/>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5C1114"/>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link w:val="Aufzhlung1Zchn"/>
    <w:uiPriority w:val="6"/>
    <w:qFormat/>
    <w:rsid w:val="00FB21B3"/>
    <w:pPr>
      <w:numPr>
        <w:numId w:val="9"/>
      </w:numPr>
      <w:ind w:left="284" w:hanging="284"/>
    </w:pPr>
  </w:style>
  <w:style w:type="paragraph" w:customStyle="1" w:styleId="Traktandum-Text">
    <w:name w:val="Traktandum-Text"/>
    <w:basedOn w:val="Aufzhlung1"/>
    <w:uiPriority w:val="27"/>
    <w:semiHidden/>
    <w:rsid w:val="00E269E1"/>
    <w:pPr>
      <w:tabs>
        <w:tab w:val="left" w:pos="7938"/>
      </w:tabs>
      <w:ind w:left="426" w:right="848" w:firstLine="0"/>
    </w:pPr>
  </w:style>
  <w:style w:type="paragraph" w:customStyle="1" w:styleId="Traktandum-Titel">
    <w:name w:val="Traktandum-Titel"/>
    <w:basedOn w:val="Aufzhlung1"/>
    <w:next w:val="Traktandum-Text"/>
    <w:uiPriority w:val="27"/>
    <w:semiHidden/>
    <w:rsid w:val="00E269E1"/>
    <w:pPr>
      <w:numPr>
        <w:numId w:val="2"/>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6"/>
    <w:semiHidden/>
    <w:rsid w:val="007E0460"/>
    <w:rPr>
      <w:color w:val="auto"/>
      <w:u w:val="single"/>
    </w:rPr>
  </w:style>
  <w:style w:type="paragraph" w:styleId="Untertitel">
    <w:name w:val="Subtitle"/>
    <w:basedOn w:val="Standard"/>
    <w:next w:val="Standard"/>
    <w:link w:val="UntertitelZchn"/>
    <w:uiPriority w:val="12"/>
    <w:semiHidden/>
    <w:qFormat/>
    <w:rsid w:val="00D6722C"/>
    <w:pPr>
      <w:numPr>
        <w:ilvl w:val="1"/>
      </w:numPr>
    </w:pPr>
    <w:rPr>
      <w:rFonts w:eastAsiaTheme="minorEastAsia"/>
      <w:sz w:val="52"/>
    </w:rPr>
  </w:style>
  <w:style w:type="character" w:customStyle="1" w:styleId="UntertitelZchn">
    <w:name w:val="Untertitel Zchn"/>
    <w:basedOn w:val="Absatz-Standardschriftart"/>
    <w:link w:val="Untertitel"/>
    <w:uiPriority w:val="12"/>
    <w:semiHidden/>
    <w:rsid w:val="005C1114"/>
    <w:rPr>
      <w:rFonts w:eastAsiaTheme="minorEastAsia"/>
      <w:sz w:val="52"/>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5C1114"/>
  </w:style>
  <w:style w:type="paragraph" w:styleId="Funotentext">
    <w:name w:val="footnote text"/>
    <w:basedOn w:val="Standard"/>
    <w:link w:val="FunotentextZchn"/>
    <w:uiPriority w:val="99"/>
    <w:semiHidden/>
    <w:rsid w:val="00494FD7"/>
    <w:pPr>
      <w:spacing w:line="240" w:lineRule="auto"/>
    </w:pPr>
    <w:rPr>
      <w:sz w:val="16"/>
    </w:rPr>
  </w:style>
  <w:style w:type="character" w:customStyle="1" w:styleId="FunotentextZchn">
    <w:name w:val="Fußnotentext Zchn"/>
    <w:basedOn w:val="Absatz-Standardschriftart"/>
    <w:link w:val="Funotentext"/>
    <w:uiPriority w:val="99"/>
    <w:semiHidden/>
    <w:rsid w:val="005C1114"/>
    <w:rPr>
      <w:sz w:val="16"/>
    </w:rPr>
  </w:style>
  <w:style w:type="character" w:styleId="Funotenzeichen">
    <w:name w:val="footnote reference"/>
    <w:basedOn w:val="Absatz-Standardschriftart"/>
    <w:uiPriority w:val="99"/>
    <w:semiHidden/>
    <w:rsid w:val="00642F26"/>
    <w:rPr>
      <w:vertAlign w:val="superscript"/>
    </w:rPr>
  </w:style>
  <w:style w:type="table" w:customStyle="1" w:styleId="TabelleohneRahmen">
    <w:name w:val="Tabelle ohne Rahmen"/>
    <w:basedOn w:val="NormaleTabelle"/>
    <w:uiPriority w:val="99"/>
    <w:rsid w:val="00CB579A"/>
    <w:pPr>
      <w:spacing w:after="0"/>
    </w:pPr>
    <w:tblPr>
      <w:tblCellMar>
        <w:left w:w="0" w:type="dxa"/>
        <w:right w:w="28" w:type="dxa"/>
      </w:tblCellMar>
    </w:tblPr>
  </w:style>
  <w:style w:type="paragraph" w:styleId="Endnotentext">
    <w:name w:val="endnote text"/>
    <w:basedOn w:val="Funotentext"/>
    <w:link w:val="EndnotentextZchn"/>
    <w:uiPriority w:val="79"/>
    <w:semiHidden/>
    <w:rsid w:val="00113CB8"/>
  </w:style>
  <w:style w:type="character" w:customStyle="1" w:styleId="EndnotentextZchn">
    <w:name w:val="Endnotentext Zchn"/>
    <w:basedOn w:val="Absatz-Standardschriftart"/>
    <w:link w:val="Endnotentext"/>
    <w:uiPriority w:val="79"/>
    <w:semiHidden/>
    <w:rsid w:val="005C1114"/>
    <w:rPr>
      <w:sz w:val="16"/>
    </w:rPr>
  </w:style>
  <w:style w:type="character" w:styleId="Endnotenzeichen">
    <w:name w:val="endnote reference"/>
    <w:basedOn w:val="Absatz-Standardschriftart"/>
    <w:uiPriority w:val="79"/>
    <w:semiHidden/>
    <w:rsid w:val="00113CB8"/>
    <w:rPr>
      <w:vertAlign w:val="superscript"/>
    </w:rPr>
  </w:style>
  <w:style w:type="paragraph" w:customStyle="1" w:styleId="Aufzhlung2">
    <w:name w:val="Aufzählung 2"/>
    <w:basedOn w:val="Aufzhlung1"/>
    <w:uiPriority w:val="6"/>
    <w:qFormat/>
    <w:rsid w:val="005C1114"/>
    <w:pPr>
      <w:numPr>
        <w:numId w:val="8"/>
      </w:numPr>
      <w:ind w:left="568" w:hanging="284"/>
    </w:pPr>
  </w:style>
  <w:style w:type="paragraph" w:customStyle="1" w:styleId="Aufzhlung3">
    <w:name w:val="Aufzählung 3"/>
    <w:basedOn w:val="Aufzhlung1"/>
    <w:uiPriority w:val="6"/>
    <w:semiHidden/>
    <w:rsid w:val="00CB579A"/>
    <w:pPr>
      <w:numPr>
        <w:numId w:val="10"/>
      </w:numPr>
      <w:ind w:left="851" w:hanging="284"/>
    </w:pPr>
  </w:style>
  <w:style w:type="paragraph" w:styleId="Beschriftung">
    <w:name w:val="caption"/>
    <w:basedOn w:val="Standard"/>
    <w:next w:val="Standard"/>
    <w:uiPriority w:val="24"/>
    <w:semiHidden/>
    <w:qFormat/>
    <w:rsid w:val="002F68A2"/>
    <w:pPr>
      <w:spacing w:after="240" w:line="240" w:lineRule="auto"/>
    </w:pPr>
    <w:rPr>
      <w:b/>
      <w:iCs/>
      <w:sz w:val="18"/>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C1114"/>
    <w:rPr>
      <w:rFonts w:ascii="Segoe UI" w:hAnsi="Segoe UI" w:cs="Segoe UI"/>
      <w:sz w:val="18"/>
      <w:szCs w:val="18"/>
    </w:rPr>
  </w:style>
  <w:style w:type="paragraph" w:customStyle="1" w:styleId="Seitenzahlen">
    <w:name w:val="Seitenzahlen"/>
    <w:basedOn w:val="Fuzeile"/>
    <w:uiPriority w:val="87"/>
    <w:semiHidden/>
    <w:rsid w:val="00E8428A"/>
    <w:pPr>
      <w:jc w:val="right"/>
    </w:pPr>
  </w:style>
  <w:style w:type="paragraph" w:customStyle="1" w:styleId="berschrift1nummeriert">
    <w:name w:val="Überschrift 1 nummeriert"/>
    <w:basedOn w:val="berschrift1"/>
    <w:next w:val="Standard"/>
    <w:uiPriority w:val="10"/>
    <w:qFormat/>
    <w:rsid w:val="00375CD2"/>
    <w:pPr>
      <w:numPr>
        <w:numId w:val="7"/>
      </w:numPr>
    </w:pPr>
  </w:style>
  <w:style w:type="paragraph" w:customStyle="1" w:styleId="berschrift2nummeriert">
    <w:name w:val="Überschrift 2 nummeriert"/>
    <w:basedOn w:val="berschrift2"/>
    <w:next w:val="Standard"/>
    <w:uiPriority w:val="10"/>
    <w:qFormat/>
    <w:rsid w:val="00375CD2"/>
    <w:pPr>
      <w:numPr>
        <w:ilvl w:val="1"/>
        <w:numId w:val="7"/>
      </w:numPr>
    </w:pPr>
  </w:style>
  <w:style w:type="paragraph" w:customStyle="1" w:styleId="berschrift3nummeriert">
    <w:name w:val="Überschrift 3 nummeriert"/>
    <w:basedOn w:val="berschrift3"/>
    <w:next w:val="Standard"/>
    <w:uiPriority w:val="10"/>
    <w:qFormat/>
    <w:rsid w:val="00375CD2"/>
    <w:pPr>
      <w:numPr>
        <w:ilvl w:val="2"/>
        <w:numId w:val="7"/>
      </w:numPr>
    </w:pPr>
  </w:style>
  <w:style w:type="paragraph" w:customStyle="1" w:styleId="berschrift4nummeriert">
    <w:name w:val="Überschrift 4 nummeriert"/>
    <w:basedOn w:val="berschrift4"/>
    <w:next w:val="Standard"/>
    <w:uiPriority w:val="10"/>
    <w:semiHidden/>
    <w:rsid w:val="00375CD2"/>
    <w:pPr>
      <w:numPr>
        <w:ilvl w:val="3"/>
        <w:numId w:val="7"/>
      </w:numPr>
    </w:pPr>
  </w:style>
  <w:style w:type="paragraph" w:styleId="Verzeichnis1">
    <w:name w:val="toc 1"/>
    <w:basedOn w:val="Standard"/>
    <w:next w:val="Standard"/>
    <w:autoRedefine/>
    <w:uiPriority w:val="39"/>
    <w:rsid w:val="00C451CC"/>
    <w:pPr>
      <w:tabs>
        <w:tab w:val="right" w:leader="dot" w:pos="9469"/>
      </w:tabs>
      <w:ind w:left="567" w:hanging="567"/>
    </w:pPr>
    <w:rPr>
      <w:b/>
      <w:bCs/>
      <w:noProof/>
    </w:rPr>
  </w:style>
  <w:style w:type="paragraph" w:styleId="Verzeichnis2">
    <w:name w:val="toc 2"/>
    <w:basedOn w:val="Standard"/>
    <w:next w:val="Standard"/>
    <w:autoRedefine/>
    <w:uiPriority w:val="39"/>
    <w:semiHidden/>
    <w:rsid w:val="00C451CC"/>
    <w:pPr>
      <w:tabs>
        <w:tab w:val="right" w:leader="dot" w:pos="9469"/>
      </w:tabs>
      <w:ind w:left="567" w:hanging="567"/>
    </w:pPr>
  </w:style>
  <w:style w:type="paragraph" w:styleId="Verzeichnis3">
    <w:name w:val="toc 3"/>
    <w:basedOn w:val="Standard"/>
    <w:next w:val="Standard"/>
    <w:autoRedefine/>
    <w:uiPriority w:val="39"/>
    <w:semiHidden/>
    <w:rsid w:val="00C451CC"/>
    <w:pPr>
      <w:tabs>
        <w:tab w:val="right" w:leader="dot" w:pos="9469"/>
      </w:tabs>
      <w:ind w:left="567" w:hanging="567"/>
    </w:p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C451CC"/>
    <w:pPr>
      <w:tabs>
        <w:tab w:val="right" w:leader="dot" w:pos="9469"/>
      </w:tabs>
    </w:pPr>
  </w:style>
  <w:style w:type="paragraph" w:customStyle="1" w:styleId="Absenderzeile">
    <w:name w:val="Absenderzeile"/>
    <w:basedOn w:val="Standard"/>
    <w:uiPriority w:val="16"/>
    <w:semiHidden/>
    <w:rsid w:val="0017204E"/>
    <w:pPr>
      <w:pBdr>
        <w:bottom w:val="single" w:sz="6" w:space="1" w:color="auto"/>
      </w:pBdr>
      <w:tabs>
        <w:tab w:val="right" w:pos="4026"/>
      </w:tabs>
    </w:pPr>
    <w:rPr>
      <w:sz w:val="12"/>
    </w:rPr>
  </w:style>
  <w:style w:type="paragraph" w:customStyle="1" w:styleId="Nummerierung1">
    <w:name w:val="Nummerierung 1"/>
    <w:basedOn w:val="Standard"/>
    <w:uiPriority w:val="7"/>
    <w:qFormat/>
    <w:rsid w:val="00375CD2"/>
    <w:pPr>
      <w:numPr>
        <w:ilvl w:val="5"/>
        <w:numId w:val="7"/>
      </w:numPr>
    </w:pPr>
  </w:style>
  <w:style w:type="paragraph" w:customStyle="1" w:styleId="Nummerierung2">
    <w:name w:val="Nummerierung 2"/>
    <w:basedOn w:val="Nummerierung1"/>
    <w:uiPriority w:val="7"/>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8"/>
    <w:qFormat/>
    <w:rsid w:val="00375CD2"/>
    <w:pPr>
      <w:numPr>
        <w:ilvl w:val="8"/>
        <w:numId w:val="7"/>
      </w:numPr>
    </w:pPr>
  </w:style>
  <w:style w:type="paragraph" w:customStyle="1" w:styleId="Nummerierung3">
    <w:name w:val="Nummerierung 3"/>
    <w:basedOn w:val="Nummerierung2"/>
    <w:uiPriority w:val="7"/>
    <w:semiHidden/>
    <w:rsid w:val="005A357F"/>
    <w:pPr>
      <w:numPr>
        <w:ilvl w:val="7"/>
      </w:numPr>
    </w:pPr>
  </w:style>
  <w:style w:type="paragraph" w:customStyle="1" w:styleId="berschrift5nummeriert">
    <w:name w:val="Überschrift 5 nummeriert"/>
    <w:basedOn w:val="berschrift5"/>
    <w:next w:val="Standard"/>
    <w:uiPriority w:val="10"/>
    <w:semiHidden/>
    <w:rsid w:val="00375CD2"/>
  </w:style>
  <w:style w:type="paragraph" w:customStyle="1" w:styleId="Dokumentbezeichnung">
    <w:name w:val="Dokumentbezeichnung"/>
    <w:basedOn w:val="berschrift1"/>
    <w:next w:val="Standard"/>
    <w:uiPriority w:val="98"/>
    <w:semiHidden/>
    <w:rsid w:val="00283995"/>
    <w:pPr>
      <w:pageBreakBefore/>
      <w:numPr>
        <w:numId w:val="3"/>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99"/>
    <w:rsid w:val="00C30C28"/>
    <w:rPr>
      <w:color w:val="B9B9B9" w:themeColor="background2"/>
    </w:rPr>
  </w:style>
  <w:style w:type="paragraph" w:customStyle="1" w:styleId="ErstelltdurchVorlagenbauerchfrFinanzmarktaufsichtLiechtenstein">
    <w:name w:val="Erstellt durch Vorlagenbauer.ch für Finanzmarktaufsicht Liechtenstein"/>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8"/>
    <w:semiHidden/>
    <w:rsid w:val="00397B92"/>
    <w:pPr>
      <w:spacing w:line="20" w:lineRule="exact"/>
    </w:pPr>
    <w:rPr>
      <w:sz w:val="2"/>
    </w:rPr>
  </w:style>
  <w:style w:type="paragraph" w:styleId="Verzeichnis4">
    <w:name w:val="toc 4"/>
    <w:basedOn w:val="Standard"/>
    <w:next w:val="Standard"/>
    <w:autoRedefine/>
    <w:uiPriority w:val="39"/>
    <w:semiHidden/>
    <w:rsid w:val="00C451CC"/>
    <w:pPr>
      <w:tabs>
        <w:tab w:val="right" w:leader="dot" w:pos="9469"/>
      </w:tabs>
      <w:ind w:left="851" w:hanging="851"/>
    </w:pPr>
  </w:style>
  <w:style w:type="paragraph" w:styleId="Verzeichnis5">
    <w:name w:val="toc 5"/>
    <w:basedOn w:val="Standard"/>
    <w:next w:val="Standard"/>
    <w:autoRedefine/>
    <w:uiPriority w:val="39"/>
    <w:semiHidden/>
    <w:rsid w:val="00C451CC"/>
    <w:pPr>
      <w:tabs>
        <w:tab w:val="right" w:leader="dot" w:pos="9469"/>
      </w:tabs>
      <w:ind w:left="992" w:hanging="992"/>
    </w:pPr>
  </w:style>
  <w:style w:type="paragraph" w:styleId="Literaturverzeichnis">
    <w:name w:val="Bibliography"/>
    <w:basedOn w:val="Standard"/>
    <w:next w:val="Standard"/>
    <w:uiPriority w:val="37"/>
    <w:semiHidden/>
    <w:rsid w:val="00E02496"/>
  </w:style>
  <w:style w:type="paragraph" w:styleId="Index1">
    <w:name w:val="index 1"/>
    <w:basedOn w:val="Standard"/>
    <w:next w:val="Standard"/>
    <w:autoRedefine/>
    <w:uiPriority w:val="99"/>
    <w:semiHidden/>
    <w:rsid w:val="00C20DEA"/>
    <w:pPr>
      <w:spacing w:line="240" w:lineRule="auto"/>
      <w:ind w:left="200" w:hanging="200"/>
    </w:pPr>
  </w:style>
  <w:style w:type="numbering" w:customStyle="1" w:styleId="NummerierteberschriftenListe">
    <w:name w:val="Nummerierte Überschriften (Liste)"/>
    <w:uiPriority w:val="99"/>
    <w:rsid w:val="00375CD2"/>
    <w:pPr>
      <w:numPr>
        <w:numId w:val="4"/>
      </w:numPr>
    </w:pPr>
  </w:style>
  <w:style w:type="numbering" w:customStyle="1" w:styleId="AufzhlungenListe">
    <w:name w:val="Aufzählungen (Liste)"/>
    <w:uiPriority w:val="99"/>
    <w:rsid w:val="00B01201"/>
    <w:pPr>
      <w:numPr>
        <w:numId w:val="5"/>
      </w:numPr>
    </w:pPr>
  </w:style>
  <w:style w:type="character" w:styleId="NichtaufgelsteErwhnung">
    <w:name w:val="Unresolved Mention"/>
    <w:basedOn w:val="Absatz-Standardschriftart"/>
    <w:uiPriority w:val="79"/>
    <w:semiHidden/>
    <w:rsid w:val="00D031C3"/>
    <w:rPr>
      <w:color w:val="605E5C"/>
      <w:shd w:val="clear" w:color="auto" w:fill="E1DFDD"/>
    </w:rPr>
  </w:style>
  <w:style w:type="paragraph" w:customStyle="1" w:styleId="Nummerierungs-Aussteiger">
    <w:name w:val="Nummerierungs-Aussteiger"/>
    <w:basedOn w:val="Standard"/>
    <w:next w:val="Standard"/>
    <w:uiPriority w:val="7"/>
    <w:semiHidden/>
    <w:qFormat/>
    <w:rsid w:val="00375CD2"/>
    <w:pPr>
      <w:numPr>
        <w:ilvl w:val="4"/>
        <w:numId w:val="7"/>
      </w:numPr>
    </w:pPr>
  </w:style>
  <w:style w:type="character" w:customStyle="1" w:styleId="AbsenderzeilePP">
    <w:name w:val="Absenderzeile P.P."/>
    <w:basedOn w:val="Absatz-Standardschriftart"/>
    <w:uiPriority w:val="16"/>
    <w:semiHidden/>
    <w:qFormat/>
    <w:rsid w:val="0017204E"/>
    <w:rPr>
      <w:b/>
      <w:spacing w:val="-40"/>
      <w:sz w:val="20"/>
    </w:rPr>
  </w:style>
  <w:style w:type="character" w:customStyle="1" w:styleId="AbsenderzeilePPA">
    <w:name w:val="Absenderzeile P.P. A"/>
    <w:basedOn w:val="AbsenderzeilePP"/>
    <w:uiPriority w:val="16"/>
    <w:semiHidden/>
    <w:qFormat/>
    <w:rsid w:val="0017204E"/>
    <w:rPr>
      <w:b/>
      <w:spacing w:val="0"/>
      <w:sz w:val="32"/>
    </w:rPr>
  </w:style>
  <w:style w:type="character" w:styleId="Fett">
    <w:name w:val="Strong"/>
    <w:semiHidden/>
    <w:qFormat/>
    <w:rsid w:val="00FC5908"/>
    <w:rPr>
      <w:b/>
      <w:bCs/>
    </w:rPr>
  </w:style>
  <w:style w:type="character" w:customStyle="1" w:styleId="ListenabsatzZchn">
    <w:name w:val="Listenabsatz Zchn"/>
    <w:basedOn w:val="Absatz-Standardschriftart"/>
    <w:link w:val="Listenabsatz"/>
    <w:uiPriority w:val="34"/>
    <w:semiHidden/>
    <w:rsid w:val="005C1114"/>
  </w:style>
  <w:style w:type="character" w:customStyle="1" w:styleId="Aufzhlung1Zchn">
    <w:name w:val="Aufzählung 1 Zchn"/>
    <w:basedOn w:val="ListenabsatzZchn"/>
    <w:link w:val="Aufzhlung1"/>
    <w:uiPriority w:val="6"/>
    <w:rsid w:val="00FB2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0494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F7A51771574C11B5D9C592895C1790"/>
        <w:category>
          <w:name w:val="Allgemein"/>
          <w:gallery w:val="placeholder"/>
        </w:category>
        <w:types>
          <w:type w:val="bbPlcHdr"/>
        </w:types>
        <w:behaviors>
          <w:behavior w:val="content"/>
        </w:behaviors>
        <w:guid w:val="{0D557081-8103-4163-9FA8-7314A1A71EEC}"/>
      </w:docPartPr>
      <w:docPartBody>
        <w:p w:rsidR="00000000" w:rsidRDefault="00A14B1D" w:rsidP="00A14B1D">
          <w:pPr>
            <w:pStyle w:val="D0F7A51771574C11B5D9C592895C1790"/>
          </w:pPr>
          <w:r w:rsidRPr="00EA0277">
            <w:rPr>
              <w:rStyle w:val="Platzhaltertext"/>
            </w:rPr>
            <w:t>[Betreff]</w:t>
          </w:r>
        </w:p>
      </w:docPartBody>
    </w:docPart>
    <w:docPart>
      <w:docPartPr>
        <w:name w:val="467AB92A0FAB43FAB0A84A18E1D7F40F"/>
        <w:category>
          <w:name w:val="Allgemein"/>
          <w:gallery w:val="placeholder"/>
        </w:category>
        <w:types>
          <w:type w:val="bbPlcHdr"/>
        </w:types>
        <w:behaviors>
          <w:behavior w:val="content"/>
        </w:behaviors>
        <w:guid w:val="{9080E22E-5216-450C-856E-BD60A18334AA}"/>
      </w:docPartPr>
      <w:docPartBody>
        <w:p w:rsidR="00000000" w:rsidRDefault="00A14B1D" w:rsidP="00A14B1D">
          <w:pPr>
            <w:pStyle w:val="467AB92A0FAB43FAB0A84A18E1D7F40F"/>
          </w:pPr>
          <w:r w:rsidRPr="00EA0277">
            <w:rPr>
              <w:rStyle w:val="Platzhaltertext"/>
            </w:rPr>
            <w:t>[Veröffentlichungsdatum]</w:t>
          </w:r>
        </w:p>
      </w:docPartBody>
    </w:docPart>
    <w:docPart>
      <w:docPartPr>
        <w:name w:val="5982C204E7984888889F830A8F3B0E5D"/>
        <w:category>
          <w:name w:val="Allgemein"/>
          <w:gallery w:val="placeholder"/>
        </w:category>
        <w:types>
          <w:type w:val="bbPlcHdr"/>
        </w:types>
        <w:behaviors>
          <w:behavior w:val="content"/>
        </w:behaviors>
        <w:guid w:val="{2402E56F-06F2-4D24-A242-4416243C1CFE}"/>
      </w:docPartPr>
      <w:docPartBody>
        <w:p w:rsidR="00000000" w:rsidRDefault="00A14B1D" w:rsidP="00A14B1D">
          <w:pPr>
            <w:pStyle w:val="5982C204E7984888889F830A8F3B0E5D"/>
          </w:pPr>
          <w:r w:rsidRPr="0074008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B1D"/>
    <w:rsid w:val="00A14B1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14B1D"/>
    <w:rPr>
      <w:color w:val="808080"/>
    </w:rPr>
  </w:style>
  <w:style w:type="paragraph" w:customStyle="1" w:styleId="D0F7A51771574C11B5D9C592895C1790">
    <w:name w:val="D0F7A51771574C11B5D9C592895C1790"/>
    <w:rsid w:val="00A14B1D"/>
  </w:style>
  <w:style w:type="paragraph" w:customStyle="1" w:styleId="467AB92A0FAB43FAB0A84A18E1D7F40F">
    <w:name w:val="467AB92A0FAB43FAB0A84A18E1D7F40F"/>
    <w:rsid w:val="00A14B1D"/>
  </w:style>
  <w:style w:type="paragraph" w:customStyle="1" w:styleId="5982C204E7984888889F830A8F3B0E5D">
    <w:name w:val="5982C204E7984888889F830A8F3B0E5D"/>
    <w:rsid w:val="00A14B1D"/>
  </w:style>
  <w:style w:type="paragraph" w:customStyle="1" w:styleId="C4B2E5EF850B40C7895F5607A916E152">
    <w:name w:val="C4B2E5EF850B40C7895F5607A916E152"/>
    <w:rsid w:val="00A14B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Design">
  <a:themeElements>
    <a:clrScheme name="Finma 50">
      <a:dk1>
        <a:sysClr val="windowText" lastClr="000000"/>
      </a:dk1>
      <a:lt1>
        <a:sysClr val="window" lastClr="FFFFFF"/>
      </a:lt1>
      <a:dk2>
        <a:srgbClr val="666666"/>
      </a:dk2>
      <a:lt2>
        <a:srgbClr val="B9B9B9"/>
      </a:lt2>
      <a:accent1>
        <a:srgbClr val="B10030"/>
      </a:accent1>
      <a:accent2>
        <a:srgbClr val="666666"/>
      </a:accent2>
      <a:accent3>
        <a:srgbClr val="ADA48C"/>
      </a:accent3>
      <a:accent4>
        <a:srgbClr val="D87F97"/>
      </a:accent4>
      <a:accent5>
        <a:srgbClr val="B6B6B6"/>
      </a:accent5>
      <a:accent6>
        <a:srgbClr val="CFCABB"/>
      </a:accent6>
      <a:hlink>
        <a:srgbClr val="000000"/>
      </a:hlink>
      <a:folHlink>
        <a:srgbClr val="000000"/>
      </a:folHlink>
    </a:clrScheme>
    <a:fontScheme name="aa 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2024-01-01T00:00:00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cb3a4b-d2ae-435e-8eb0-eefa28249fb1">
      <Terms xmlns="http://schemas.microsoft.com/office/infopath/2007/PartnerControls"/>
    </lcf76f155ced4ddcb4097134ff3c332f>
    <TaxCatchAll xmlns="9f1aa56e-7c7d-4dc8-acb2-dfa1982cc4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1DCEB5E48878843A53E52831381301D" ma:contentTypeVersion="12" ma:contentTypeDescription="Ein neues Dokument erstellen." ma:contentTypeScope="" ma:versionID="acd9209dd6084b7a6579a7fcf31a2cb9">
  <xsd:schema xmlns:xsd="http://www.w3.org/2001/XMLSchema" xmlns:xs="http://www.w3.org/2001/XMLSchema" xmlns:p="http://schemas.microsoft.com/office/2006/metadata/properties" xmlns:ns2="a9cb3a4b-d2ae-435e-8eb0-eefa28249fb1" xmlns:ns3="9f1aa56e-7c7d-4dc8-acb2-dfa1982cc44c" targetNamespace="http://schemas.microsoft.com/office/2006/metadata/properties" ma:root="true" ma:fieldsID="218820982ff335fc3d14f7d6bf4802ad" ns2:_="" ns3:_="">
    <xsd:import namespace="a9cb3a4b-d2ae-435e-8eb0-eefa28249fb1"/>
    <xsd:import namespace="9f1aa56e-7c7d-4dc8-acb2-dfa1982cc4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b3a4b-d2ae-435e-8eb0-eefa28249f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396677bc-158d-4acf-aab3-af54befe6da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1aa56e-7c7d-4dc8-acb2-dfa1982cc4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796bae8-e0e9-494d-91ce-13ac8ed436af}" ma:internalName="TaxCatchAll" ma:showField="CatchAllData" ma:web="9f1aa56e-7c7d-4dc8-acb2-dfa1982cc4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00BED3-F54C-414D-A2A4-3CB9371644D5}">
  <ds:schemaRef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microsoft.com/sharepoint/v3"/>
    <ds:schemaRef ds:uri="9e552fdc-07cd-4e87-8530-d6e952e9eab4"/>
    <ds:schemaRef ds:uri="http://www.w3.org/XML/1998/namespace"/>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E843A2ED-D051-4C8D-ACA1-33B996F7D098}"/>
</file>

<file path=customXml/itemProps5.xml><?xml version="1.0" encoding="utf-8"?>
<ds:datastoreItem xmlns:ds="http://schemas.openxmlformats.org/officeDocument/2006/customXml" ds:itemID="{9CC07B94-7E04-4975-B0A0-BCF00B880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4701</Characters>
  <Application>Microsoft Office Word</Application>
  <DocSecurity>0</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Finanzmarktaufsicht Liechtenstein</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VORNAME NACHNAME</dc:subject>
  <dc:creator>Müller Lukas</dc:creator>
  <dc:description>erstellt durch Vorlagenbauer.ch</dc:description>
  <cp:lastModifiedBy>Leuch Daria</cp:lastModifiedBy>
  <cp:revision>4</cp:revision>
  <cp:lastPrinted>2024-10-08T13:04:00Z</cp:lastPrinted>
  <dcterms:created xsi:type="dcterms:W3CDTF">2025-02-10T08:21:00Z</dcterms:created>
  <dcterms:modified xsi:type="dcterms:W3CDTF">2025-02-10T08:27:00Z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0x01010031DCEB5E48878843A53E52831381301D</vt:lpwstr>
  </property>
  <property fmtid="{D5CDD505-2E9C-101B-9397-08002B2CF9AE}" pid="3" name="MediaServiceImageTags">
    <vt:lpwstr/>
  </property>
  <property fmtid="{D5CDD505-2E9C-101B-9397-08002B2CF9AE}" pid="4" name="VorlagenbauerAddin">
    <vt:bool>true</vt:bool>
  </property>
</Properties>
</file>